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1Light-Accent5"/>
        <w:tblW w:w="5205" w:type="pct"/>
        <w:tblInd w:w="-365" w:type="dxa"/>
        <w:tblLook w:val="0620" w:firstRow="1" w:lastRow="0" w:firstColumn="0" w:lastColumn="0" w:noHBand="1" w:noVBand="1"/>
        <w:tblDescription w:val="Layout table"/>
      </w:tblPr>
      <w:tblGrid>
        <w:gridCol w:w="8965"/>
        <w:gridCol w:w="237"/>
        <w:gridCol w:w="237"/>
        <w:gridCol w:w="1054"/>
      </w:tblGrid>
      <w:tr w:rsidR="00A36F67" w:rsidRPr="003D0FBD" w14:paraId="5FDA9F81" w14:textId="77777777" w:rsidTr="004E28C3">
        <w:trPr>
          <w:cnfStyle w:val="100000000000" w:firstRow="1" w:lastRow="0" w:firstColumn="0" w:lastColumn="0" w:oddVBand="0" w:evenVBand="0" w:oddHBand="0" w:evenHBand="0" w:firstRowFirstColumn="0" w:firstRowLastColumn="0" w:lastRowFirstColumn="0" w:lastRowLastColumn="0"/>
          <w:trHeight w:val="1296"/>
        </w:trPr>
        <w:tc>
          <w:tcPr>
            <w:tcW w:w="8956" w:type="dxa"/>
            <w:shd w:val="clear" w:color="auto" w:fill="EBEBEB" w:themeFill="background2"/>
            <w:tcMar>
              <w:left w:w="360" w:type="dxa"/>
            </w:tcMar>
            <w:vAlign w:val="center"/>
          </w:tcPr>
          <w:p w14:paraId="28FE0E0E" w14:textId="0BB43493" w:rsidR="00A36F67" w:rsidRPr="00D611FE" w:rsidRDefault="0054155A" w:rsidP="00D611FE">
            <w:pPr>
              <w:pStyle w:val="Title"/>
            </w:pPr>
            <w:r>
              <w:t>Norton Housing Authority</w:t>
            </w:r>
          </w:p>
          <w:p w14:paraId="356DEF3A" w14:textId="14017A28" w:rsidR="00A36F67" w:rsidRPr="003D0FBD" w:rsidRDefault="0054155A" w:rsidP="00343FBB">
            <w:pPr>
              <w:pStyle w:val="SenderAddress"/>
            </w:pPr>
            <w:r>
              <w:t>120 W. Main Street, Norton MA 02766</w:t>
            </w:r>
          </w:p>
          <w:p w14:paraId="557F4A21" w14:textId="489A1D13" w:rsidR="00A36F67" w:rsidRPr="003D0FBD" w:rsidRDefault="0054155A" w:rsidP="00343FBB">
            <w:pPr>
              <w:pStyle w:val="SenderAddress"/>
            </w:pPr>
            <w:r>
              <w:t>508-285-3929</w:t>
            </w:r>
            <w:r w:rsidR="00A36F67" w:rsidRPr="003D0FBD">
              <w:t xml:space="preserve">  </w:t>
            </w:r>
            <w:r>
              <w:t xml:space="preserve">        </w:t>
            </w:r>
            <w:r w:rsidR="00FE5313">
              <w:t>missie@nortonhousing.org</w:t>
            </w:r>
          </w:p>
        </w:tc>
        <w:tc>
          <w:tcPr>
            <w:tcW w:w="237" w:type="dxa"/>
            <w:shd w:val="clear" w:color="auto" w:fill="17AE92" w:themeFill="accent1"/>
            <w:vAlign w:val="center"/>
          </w:tcPr>
          <w:p w14:paraId="0F4BA776" w14:textId="77777777" w:rsidR="00A36F67" w:rsidRPr="003D0FBD" w:rsidRDefault="00A36F67"/>
        </w:tc>
        <w:tc>
          <w:tcPr>
            <w:tcW w:w="237" w:type="dxa"/>
            <w:shd w:val="clear" w:color="auto" w:fill="F7A23F" w:themeFill="accent2"/>
            <w:vAlign w:val="center"/>
          </w:tcPr>
          <w:p w14:paraId="64641AAE" w14:textId="77777777" w:rsidR="00A36F67" w:rsidRPr="003D0FBD" w:rsidRDefault="00A36F67"/>
        </w:tc>
        <w:tc>
          <w:tcPr>
            <w:tcW w:w="1053" w:type="dxa"/>
            <w:shd w:val="clear" w:color="auto" w:fill="6F7E84" w:themeFill="accent3"/>
            <w:vAlign w:val="center"/>
          </w:tcPr>
          <w:p w14:paraId="6F60639E" w14:textId="77777777" w:rsidR="00A36F67" w:rsidRPr="003D0FBD" w:rsidRDefault="00A36F67"/>
        </w:tc>
      </w:tr>
    </w:tbl>
    <w:p w14:paraId="0A92D8F8" w14:textId="77777777" w:rsidR="004E28C3" w:rsidRDefault="004E28C3" w:rsidP="004E28C3">
      <w:pPr>
        <w:rPr>
          <w:rFonts w:cstheme="minorHAnsi"/>
          <w:b/>
          <w:bCs/>
        </w:rPr>
      </w:pPr>
    </w:p>
    <w:p w14:paraId="1534D337" w14:textId="0D18C6E4" w:rsidR="004E28C3" w:rsidRPr="004E28C3" w:rsidRDefault="004E28C3" w:rsidP="004E28C3">
      <w:pPr>
        <w:rPr>
          <w:rFonts w:cstheme="minorHAnsi"/>
          <w:b/>
          <w:bCs/>
        </w:rPr>
      </w:pPr>
      <w:r w:rsidRPr="004E28C3">
        <w:rPr>
          <w:rFonts w:cstheme="minorHAnsi"/>
          <w:b/>
          <w:bCs/>
        </w:rPr>
        <w:t>Norton Housing Authority</w:t>
      </w:r>
    </w:p>
    <w:p w14:paraId="2697990F" w14:textId="77777777" w:rsidR="004E28C3" w:rsidRDefault="004E28C3" w:rsidP="004E28C3">
      <w:pPr>
        <w:rPr>
          <w:rFonts w:cstheme="minorHAnsi"/>
          <w:b/>
          <w:bCs/>
        </w:rPr>
      </w:pPr>
      <w:r w:rsidRPr="004E28C3">
        <w:rPr>
          <w:rFonts w:cstheme="minorHAnsi"/>
          <w:b/>
          <w:bCs/>
        </w:rPr>
        <w:t>Employment Opportunity</w:t>
      </w:r>
    </w:p>
    <w:p w14:paraId="449A73A3" w14:textId="77777777" w:rsidR="004E28C3" w:rsidRPr="004E28C3" w:rsidRDefault="004E28C3" w:rsidP="004E28C3">
      <w:pPr>
        <w:rPr>
          <w:rFonts w:cstheme="minorHAnsi"/>
          <w:b/>
          <w:bCs/>
        </w:rPr>
      </w:pPr>
    </w:p>
    <w:p w14:paraId="20D79125" w14:textId="77777777" w:rsidR="004E28C3" w:rsidRPr="004E28C3" w:rsidRDefault="004E28C3" w:rsidP="004E28C3">
      <w:pPr>
        <w:rPr>
          <w:rFonts w:cstheme="minorHAnsi"/>
          <w:b/>
          <w:bCs/>
        </w:rPr>
      </w:pPr>
      <w:r w:rsidRPr="004E28C3">
        <w:rPr>
          <w:rFonts w:cstheme="minorHAnsi"/>
          <w:b/>
          <w:bCs/>
        </w:rPr>
        <w:t>Resident Services Coordinator (Part-Time – 21 Hours per Week)</w:t>
      </w:r>
    </w:p>
    <w:p w14:paraId="08E7F0DE" w14:textId="77777777" w:rsidR="004E28C3" w:rsidRDefault="004E28C3" w:rsidP="004E28C3">
      <w:pPr>
        <w:rPr>
          <w:rFonts w:cstheme="minorHAnsi"/>
        </w:rPr>
      </w:pPr>
      <w:r w:rsidRPr="004E28C3">
        <w:rPr>
          <w:rFonts w:cstheme="minorHAnsi"/>
          <w:b/>
          <w:bCs/>
        </w:rPr>
        <w:t>Position Title:</w:t>
      </w:r>
      <w:r w:rsidRPr="004E28C3">
        <w:rPr>
          <w:rFonts w:cstheme="minorHAnsi"/>
        </w:rPr>
        <w:t xml:space="preserve"> Resident Services Coordinator</w:t>
      </w:r>
      <w:r w:rsidRPr="004E28C3">
        <w:rPr>
          <w:rFonts w:cstheme="minorHAnsi"/>
        </w:rPr>
        <w:br/>
      </w:r>
      <w:r w:rsidRPr="004E28C3">
        <w:rPr>
          <w:rFonts w:cstheme="minorHAnsi"/>
          <w:b/>
          <w:bCs/>
        </w:rPr>
        <w:t>Department:</w:t>
      </w:r>
      <w:r w:rsidRPr="004E28C3">
        <w:rPr>
          <w:rFonts w:cstheme="minorHAnsi"/>
        </w:rPr>
        <w:t xml:space="preserve"> Administration</w:t>
      </w:r>
      <w:r w:rsidRPr="004E28C3">
        <w:rPr>
          <w:rFonts w:cstheme="minorHAnsi"/>
        </w:rPr>
        <w:br/>
      </w:r>
      <w:r w:rsidRPr="004E28C3">
        <w:rPr>
          <w:rFonts w:cstheme="minorHAnsi"/>
          <w:b/>
          <w:bCs/>
        </w:rPr>
        <w:t>Reports To:</w:t>
      </w:r>
      <w:r w:rsidRPr="004E28C3">
        <w:rPr>
          <w:rFonts w:cstheme="minorHAnsi"/>
        </w:rPr>
        <w:t xml:space="preserve"> Executive Director</w:t>
      </w:r>
      <w:r w:rsidRPr="004E28C3">
        <w:rPr>
          <w:rFonts w:cstheme="minorHAnsi"/>
        </w:rPr>
        <w:br/>
      </w:r>
      <w:r w:rsidRPr="004E28C3">
        <w:rPr>
          <w:rFonts w:cstheme="minorHAnsi"/>
          <w:b/>
          <w:bCs/>
        </w:rPr>
        <w:t>Status:</w:t>
      </w:r>
      <w:r w:rsidRPr="004E28C3">
        <w:rPr>
          <w:rFonts w:cstheme="minorHAnsi"/>
        </w:rPr>
        <w:t xml:space="preserve"> Part-Time (21 hours per week)</w:t>
      </w:r>
    </w:p>
    <w:p w14:paraId="334EA9BD" w14:textId="77777777" w:rsidR="004E28C3" w:rsidRPr="004E28C3" w:rsidRDefault="004E28C3" w:rsidP="004E28C3">
      <w:pPr>
        <w:rPr>
          <w:rFonts w:cstheme="minorHAnsi"/>
        </w:rPr>
      </w:pPr>
    </w:p>
    <w:p w14:paraId="45101F82" w14:textId="77777777" w:rsidR="004E28C3" w:rsidRPr="004E28C3" w:rsidRDefault="004E28C3" w:rsidP="004E28C3">
      <w:pPr>
        <w:rPr>
          <w:rFonts w:cstheme="minorHAnsi"/>
          <w:b/>
          <w:bCs/>
        </w:rPr>
      </w:pPr>
      <w:r w:rsidRPr="004E28C3">
        <w:rPr>
          <w:rFonts w:cstheme="minorHAnsi"/>
          <w:b/>
          <w:bCs/>
        </w:rPr>
        <w:t>Position Summary</w:t>
      </w:r>
    </w:p>
    <w:p w14:paraId="1695942C" w14:textId="77777777" w:rsidR="004E28C3" w:rsidRPr="004E28C3" w:rsidRDefault="004E28C3" w:rsidP="004E28C3">
      <w:pPr>
        <w:rPr>
          <w:rFonts w:cstheme="minorHAnsi"/>
        </w:rPr>
      </w:pPr>
      <w:r w:rsidRPr="004E28C3">
        <w:rPr>
          <w:rFonts w:cstheme="minorHAnsi"/>
        </w:rPr>
        <w:t>The Norton Housing Authority (NHA) is seeking an energetic, compassionate, and organized Resident Services Coordinator (RSC) to develop, coordinate, and implement programs that enhance the quality of life for residents.</w:t>
      </w:r>
    </w:p>
    <w:p w14:paraId="03621C94" w14:textId="77777777" w:rsidR="004E28C3" w:rsidRPr="004E28C3" w:rsidRDefault="004E28C3" w:rsidP="004E28C3">
      <w:pPr>
        <w:rPr>
          <w:rFonts w:cstheme="minorHAnsi"/>
        </w:rPr>
      </w:pPr>
      <w:r w:rsidRPr="004E28C3">
        <w:rPr>
          <w:rFonts w:cstheme="minorHAnsi"/>
        </w:rPr>
        <w:t>This position is funded through the Executive Office of Housing and Livable Communities (EOHLC) Resident Services Program and focuses on promoting resident independence, housing stability, health and wellness, digital inclusion, education, and community engagement.</w:t>
      </w:r>
    </w:p>
    <w:p w14:paraId="65EEFCE8" w14:textId="77777777" w:rsidR="004E28C3" w:rsidRDefault="004E28C3" w:rsidP="004E28C3">
      <w:pPr>
        <w:rPr>
          <w:rFonts w:cstheme="minorHAnsi"/>
        </w:rPr>
      </w:pPr>
      <w:r w:rsidRPr="004E28C3">
        <w:rPr>
          <w:rFonts w:cstheme="minorHAnsi"/>
        </w:rPr>
        <w:t>The Resident Services Coordinator serves as the liaison between residents, community organizations, service providers, and NHA staff to ensure residents have access to the resources and supportive services needed to remain safely and successfully housed.</w:t>
      </w:r>
    </w:p>
    <w:p w14:paraId="076135F8" w14:textId="77777777" w:rsidR="004E28C3" w:rsidRPr="004E28C3" w:rsidRDefault="004E28C3" w:rsidP="004E28C3">
      <w:pPr>
        <w:rPr>
          <w:rFonts w:cstheme="minorHAnsi"/>
        </w:rPr>
      </w:pPr>
    </w:p>
    <w:p w14:paraId="1C693164" w14:textId="77777777" w:rsidR="004E28C3" w:rsidRPr="004E28C3" w:rsidRDefault="004E28C3" w:rsidP="004E28C3">
      <w:pPr>
        <w:rPr>
          <w:rFonts w:cstheme="minorHAnsi"/>
          <w:b/>
          <w:bCs/>
        </w:rPr>
      </w:pPr>
      <w:r w:rsidRPr="004E28C3">
        <w:rPr>
          <w:rFonts w:cstheme="minorHAnsi"/>
          <w:b/>
          <w:bCs/>
        </w:rPr>
        <w:t>Essential Duties and Responsibilities</w:t>
      </w:r>
    </w:p>
    <w:p w14:paraId="0A988C64" w14:textId="77777777" w:rsidR="004E28C3" w:rsidRPr="004E28C3" w:rsidRDefault="004E28C3" w:rsidP="004E28C3">
      <w:pPr>
        <w:numPr>
          <w:ilvl w:val="0"/>
          <w:numId w:val="19"/>
        </w:numPr>
        <w:rPr>
          <w:rFonts w:cstheme="minorHAnsi"/>
        </w:rPr>
      </w:pPr>
      <w:r w:rsidRPr="004E28C3">
        <w:rPr>
          <w:rFonts w:cstheme="minorHAnsi"/>
        </w:rPr>
        <w:t>Assess resident needs through interviews, surveys, home visits (when appropriate), and community outreach.</w:t>
      </w:r>
    </w:p>
    <w:p w14:paraId="194EA19C" w14:textId="77777777" w:rsidR="004E28C3" w:rsidRPr="004E28C3" w:rsidRDefault="004E28C3" w:rsidP="004E28C3">
      <w:pPr>
        <w:numPr>
          <w:ilvl w:val="0"/>
          <w:numId w:val="19"/>
        </w:numPr>
        <w:rPr>
          <w:rFonts w:cstheme="minorHAnsi"/>
        </w:rPr>
      </w:pPr>
      <w:r w:rsidRPr="004E28C3">
        <w:rPr>
          <w:rFonts w:cstheme="minorHAnsi"/>
        </w:rPr>
        <w:t>Develop and coordinate educational, recreational, health, wellness, and social programs for residents.</w:t>
      </w:r>
    </w:p>
    <w:p w14:paraId="789AA9DF" w14:textId="77777777" w:rsidR="004E28C3" w:rsidRPr="004E28C3" w:rsidRDefault="004E28C3" w:rsidP="004E28C3">
      <w:pPr>
        <w:numPr>
          <w:ilvl w:val="0"/>
          <w:numId w:val="19"/>
        </w:numPr>
        <w:rPr>
          <w:rFonts w:cstheme="minorHAnsi"/>
        </w:rPr>
      </w:pPr>
      <w:r w:rsidRPr="004E28C3">
        <w:rPr>
          <w:rFonts w:cstheme="minorHAnsi"/>
        </w:rPr>
        <w:t>Coordinate digital literacy initiatives, including computer classes, technology training, and laptop loan programs.</w:t>
      </w:r>
    </w:p>
    <w:p w14:paraId="6073C5CC" w14:textId="77777777" w:rsidR="004E28C3" w:rsidRPr="004E28C3" w:rsidRDefault="004E28C3" w:rsidP="004E28C3">
      <w:pPr>
        <w:numPr>
          <w:ilvl w:val="0"/>
          <w:numId w:val="19"/>
        </w:numPr>
        <w:rPr>
          <w:rFonts w:cstheme="minorHAnsi"/>
        </w:rPr>
      </w:pPr>
      <w:r w:rsidRPr="004E28C3">
        <w:rPr>
          <w:rFonts w:cstheme="minorHAnsi"/>
        </w:rPr>
        <w:t>Assist residents in accessing community resources, including:</w:t>
      </w:r>
    </w:p>
    <w:p w14:paraId="547811A1" w14:textId="77777777" w:rsidR="004E28C3" w:rsidRPr="004E28C3" w:rsidRDefault="004E28C3" w:rsidP="004E28C3">
      <w:pPr>
        <w:numPr>
          <w:ilvl w:val="1"/>
          <w:numId w:val="19"/>
        </w:numPr>
        <w:rPr>
          <w:rFonts w:cstheme="minorHAnsi"/>
        </w:rPr>
      </w:pPr>
      <w:r w:rsidRPr="004E28C3">
        <w:rPr>
          <w:rFonts w:cstheme="minorHAnsi"/>
        </w:rPr>
        <w:t>Healthcare and behavioral health services</w:t>
      </w:r>
    </w:p>
    <w:p w14:paraId="1D492442" w14:textId="77777777" w:rsidR="004E28C3" w:rsidRPr="004E28C3" w:rsidRDefault="004E28C3" w:rsidP="004E28C3">
      <w:pPr>
        <w:numPr>
          <w:ilvl w:val="1"/>
          <w:numId w:val="19"/>
        </w:numPr>
        <w:rPr>
          <w:rFonts w:cstheme="minorHAnsi"/>
        </w:rPr>
      </w:pPr>
      <w:r w:rsidRPr="004E28C3">
        <w:rPr>
          <w:rFonts w:cstheme="minorHAnsi"/>
        </w:rPr>
        <w:t>Transportation</w:t>
      </w:r>
    </w:p>
    <w:p w14:paraId="1A00B87E" w14:textId="77777777" w:rsidR="004E28C3" w:rsidRPr="004E28C3" w:rsidRDefault="004E28C3" w:rsidP="004E28C3">
      <w:pPr>
        <w:numPr>
          <w:ilvl w:val="1"/>
          <w:numId w:val="19"/>
        </w:numPr>
        <w:rPr>
          <w:rFonts w:cstheme="minorHAnsi"/>
        </w:rPr>
      </w:pPr>
      <w:r w:rsidRPr="004E28C3">
        <w:rPr>
          <w:rFonts w:cstheme="minorHAnsi"/>
        </w:rPr>
        <w:t>Food assistance</w:t>
      </w:r>
    </w:p>
    <w:p w14:paraId="28B27C50" w14:textId="77777777" w:rsidR="004E28C3" w:rsidRPr="004E28C3" w:rsidRDefault="004E28C3" w:rsidP="004E28C3">
      <w:pPr>
        <w:numPr>
          <w:ilvl w:val="1"/>
          <w:numId w:val="19"/>
        </w:numPr>
        <w:rPr>
          <w:rFonts w:cstheme="minorHAnsi"/>
        </w:rPr>
      </w:pPr>
      <w:r w:rsidRPr="004E28C3">
        <w:rPr>
          <w:rFonts w:cstheme="minorHAnsi"/>
        </w:rPr>
        <w:t>Fuel assistance</w:t>
      </w:r>
    </w:p>
    <w:p w14:paraId="6257C7ED" w14:textId="77777777" w:rsidR="004E28C3" w:rsidRPr="004E28C3" w:rsidRDefault="004E28C3" w:rsidP="004E28C3">
      <w:pPr>
        <w:numPr>
          <w:ilvl w:val="1"/>
          <w:numId w:val="19"/>
        </w:numPr>
        <w:rPr>
          <w:rFonts w:cstheme="minorHAnsi"/>
        </w:rPr>
      </w:pPr>
      <w:r w:rsidRPr="004E28C3">
        <w:rPr>
          <w:rFonts w:cstheme="minorHAnsi"/>
        </w:rPr>
        <w:t>Veteran services</w:t>
      </w:r>
    </w:p>
    <w:p w14:paraId="5C9DB825" w14:textId="77777777" w:rsidR="004E28C3" w:rsidRPr="004E28C3" w:rsidRDefault="004E28C3" w:rsidP="004E28C3">
      <w:pPr>
        <w:numPr>
          <w:ilvl w:val="1"/>
          <w:numId w:val="19"/>
        </w:numPr>
        <w:rPr>
          <w:rFonts w:cstheme="minorHAnsi"/>
        </w:rPr>
      </w:pPr>
      <w:r w:rsidRPr="004E28C3">
        <w:rPr>
          <w:rFonts w:cstheme="minorHAnsi"/>
        </w:rPr>
        <w:t>Disability resources</w:t>
      </w:r>
    </w:p>
    <w:p w14:paraId="29AE569C" w14:textId="77777777" w:rsidR="004E28C3" w:rsidRPr="004E28C3" w:rsidRDefault="004E28C3" w:rsidP="004E28C3">
      <w:pPr>
        <w:numPr>
          <w:ilvl w:val="1"/>
          <w:numId w:val="19"/>
        </w:numPr>
        <w:rPr>
          <w:rFonts w:cstheme="minorHAnsi"/>
        </w:rPr>
      </w:pPr>
      <w:r w:rsidRPr="004E28C3">
        <w:rPr>
          <w:rFonts w:cstheme="minorHAnsi"/>
        </w:rPr>
        <w:t>Financial counseling</w:t>
      </w:r>
    </w:p>
    <w:p w14:paraId="203D591E" w14:textId="77777777" w:rsidR="004E28C3" w:rsidRPr="004E28C3" w:rsidRDefault="004E28C3" w:rsidP="004E28C3">
      <w:pPr>
        <w:numPr>
          <w:ilvl w:val="1"/>
          <w:numId w:val="19"/>
        </w:numPr>
        <w:rPr>
          <w:rFonts w:cstheme="minorHAnsi"/>
        </w:rPr>
      </w:pPr>
      <w:r w:rsidRPr="004E28C3">
        <w:rPr>
          <w:rFonts w:cstheme="minorHAnsi"/>
        </w:rPr>
        <w:t>Employment and educational opportunities</w:t>
      </w:r>
    </w:p>
    <w:p w14:paraId="6C90A172" w14:textId="77777777" w:rsidR="004E28C3" w:rsidRPr="004E28C3" w:rsidRDefault="004E28C3" w:rsidP="004E28C3">
      <w:pPr>
        <w:numPr>
          <w:ilvl w:val="0"/>
          <w:numId w:val="19"/>
        </w:numPr>
        <w:rPr>
          <w:rFonts w:cstheme="minorHAnsi"/>
        </w:rPr>
      </w:pPr>
      <w:r w:rsidRPr="004E28C3">
        <w:rPr>
          <w:rFonts w:cstheme="minorHAnsi"/>
        </w:rPr>
        <w:t>Build partnerships with local agencies, nonprofit organizations, healthcare providers, senior service agencies, schools, and volunteer organizations.</w:t>
      </w:r>
    </w:p>
    <w:p w14:paraId="038E928C" w14:textId="77777777" w:rsidR="004E28C3" w:rsidRPr="004E28C3" w:rsidRDefault="004E28C3" w:rsidP="004E28C3">
      <w:pPr>
        <w:numPr>
          <w:ilvl w:val="0"/>
          <w:numId w:val="19"/>
        </w:numPr>
        <w:rPr>
          <w:rFonts w:cstheme="minorHAnsi"/>
        </w:rPr>
      </w:pPr>
      <w:r w:rsidRPr="004E28C3">
        <w:rPr>
          <w:rFonts w:cstheme="minorHAnsi"/>
        </w:rPr>
        <w:t>Organize resident events that reduce social isolation and encourage community participation.</w:t>
      </w:r>
    </w:p>
    <w:p w14:paraId="0F98A95A" w14:textId="77777777" w:rsidR="004E28C3" w:rsidRPr="004E28C3" w:rsidRDefault="004E28C3" w:rsidP="004E28C3">
      <w:pPr>
        <w:numPr>
          <w:ilvl w:val="0"/>
          <w:numId w:val="19"/>
        </w:numPr>
        <w:rPr>
          <w:rFonts w:cstheme="minorHAnsi"/>
        </w:rPr>
      </w:pPr>
      <w:r w:rsidRPr="004E28C3">
        <w:rPr>
          <w:rFonts w:cstheme="minorHAnsi"/>
        </w:rPr>
        <w:t>Promote independent living through educational workshops and supportive programming.</w:t>
      </w:r>
    </w:p>
    <w:p w14:paraId="6EA5A6C7" w14:textId="77777777" w:rsidR="004E28C3" w:rsidRPr="004E28C3" w:rsidRDefault="004E28C3" w:rsidP="004E28C3">
      <w:pPr>
        <w:numPr>
          <w:ilvl w:val="0"/>
          <w:numId w:val="19"/>
        </w:numPr>
        <w:rPr>
          <w:rFonts w:cstheme="minorHAnsi"/>
        </w:rPr>
      </w:pPr>
      <w:r w:rsidRPr="004E28C3">
        <w:rPr>
          <w:rFonts w:cstheme="minorHAnsi"/>
        </w:rPr>
        <w:t>Prepare newsletters, flyers, community announcements, and outreach materials.</w:t>
      </w:r>
    </w:p>
    <w:p w14:paraId="63FC0C43" w14:textId="77777777" w:rsidR="004E28C3" w:rsidRPr="004E28C3" w:rsidRDefault="004E28C3" w:rsidP="004E28C3">
      <w:pPr>
        <w:numPr>
          <w:ilvl w:val="0"/>
          <w:numId w:val="19"/>
        </w:numPr>
        <w:rPr>
          <w:rFonts w:cstheme="minorHAnsi"/>
        </w:rPr>
      </w:pPr>
      <w:r w:rsidRPr="004E28C3">
        <w:rPr>
          <w:rFonts w:cstheme="minorHAnsi"/>
        </w:rPr>
        <w:lastRenderedPageBreak/>
        <w:t>Maintain confidential resident records and service documentation in accordance with applicable privacy laws.</w:t>
      </w:r>
    </w:p>
    <w:p w14:paraId="576F5CCD" w14:textId="77777777" w:rsidR="004E28C3" w:rsidRPr="004E28C3" w:rsidRDefault="004E28C3" w:rsidP="004E28C3">
      <w:pPr>
        <w:numPr>
          <w:ilvl w:val="0"/>
          <w:numId w:val="19"/>
        </w:numPr>
        <w:rPr>
          <w:rFonts w:cstheme="minorHAnsi"/>
        </w:rPr>
      </w:pPr>
      <w:r w:rsidRPr="004E28C3">
        <w:rPr>
          <w:rFonts w:cstheme="minorHAnsi"/>
        </w:rPr>
        <w:t>Collect program data and prepare reports required by EOHLC and other funding agencies.</w:t>
      </w:r>
    </w:p>
    <w:p w14:paraId="664804FA" w14:textId="77777777" w:rsidR="004E28C3" w:rsidRPr="004E28C3" w:rsidRDefault="004E28C3" w:rsidP="004E28C3">
      <w:pPr>
        <w:numPr>
          <w:ilvl w:val="0"/>
          <w:numId w:val="19"/>
        </w:numPr>
        <w:rPr>
          <w:rFonts w:cstheme="minorHAnsi"/>
        </w:rPr>
      </w:pPr>
      <w:r w:rsidRPr="004E28C3">
        <w:rPr>
          <w:rFonts w:cstheme="minorHAnsi"/>
        </w:rPr>
        <w:t>Assist with grant implementation, program evaluation, and performance reporting.</w:t>
      </w:r>
    </w:p>
    <w:p w14:paraId="73F3E939" w14:textId="77777777" w:rsidR="004E28C3" w:rsidRPr="004E28C3" w:rsidRDefault="004E28C3" w:rsidP="004E28C3">
      <w:pPr>
        <w:numPr>
          <w:ilvl w:val="0"/>
          <w:numId w:val="19"/>
        </w:numPr>
        <w:rPr>
          <w:rFonts w:cstheme="minorHAnsi"/>
        </w:rPr>
      </w:pPr>
      <w:r w:rsidRPr="004E28C3">
        <w:rPr>
          <w:rFonts w:cstheme="minorHAnsi"/>
        </w:rPr>
        <w:t>Work collaboratively with NHA management, maintenance staff, and housing staff to identify residents who may benefit from supportive services.</w:t>
      </w:r>
    </w:p>
    <w:p w14:paraId="6F4719F4" w14:textId="77777777" w:rsidR="004E28C3" w:rsidRPr="004E28C3" w:rsidRDefault="004E28C3" w:rsidP="004E28C3">
      <w:pPr>
        <w:numPr>
          <w:ilvl w:val="0"/>
          <w:numId w:val="19"/>
        </w:numPr>
        <w:rPr>
          <w:rFonts w:cstheme="minorHAnsi"/>
        </w:rPr>
      </w:pPr>
      <w:r w:rsidRPr="004E28C3">
        <w:rPr>
          <w:rFonts w:cstheme="minorHAnsi"/>
        </w:rPr>
        <w:t>Respond to resident concerns and provide referrals to appropriate community agencies.</w:t>
      </w:r>
    </w:p>
    <w:p w14:paraId="15BB955D" w14:textId="77777777" w:rsidR="004E28C3" w:rsidRPr="004E28C3" w:rsidRDefault="004E28C3" w:rsidP="004E28C3">
      <w:pPr>
        <w:numPr>
          <w:ilvl w:val="0"/>
          <w:numId w:val="19"/>
        </w:numPr>
        <w:rPr>
          <w:rFonts w:cstheme="minorHAnsi"/>
        </w:rPr>
      </w:pPr>
      <w:r w:rsidRPr="004E28C3">
        <w:rPr>
          <w:rFonts w:cstheme="minorHAnsi"/>
        </w:rPr>
        <w:t>Attend professional meetings, trainings, conferences, and workshops related to resident services.</w:t>
      </w:r>
    </w:p>
    <w:p w14:paraId="585DBDAB" w14:textId="77777777" w:rsidR="004E28C3" w:rsidRDefault="004E28C3" w:rsidP="004E28C3">
      <w:pPr>
        <w:numPr>
          <w:ilvl w:val="0"/>
          <w:numId w:val="19"/>
        </w:numPr>
        <w:rPr>
          <w:rFonts w:cstheme="minorHAnsi"/>
        </w:rPr>
      </w:pPr>
      <w:r w:rsidRPr="004E28C3">
        <w:rPr>
          <w:rFonts w:cstheme="minorHAnsi"/>
        </w:rPr>
        <w:t>Perform other duties as assigned.</w:t>
      </w:r>
    </w:p>
    <w:p w14:paraId="7F36850D" w14:textId="77777777" w:rsidR="004E28C3" w:rsidRPr="004E28C3" w:rsidRDefault="004E28C3" w:rsidP="004E28C3">
      <w:pPr>
        <w:ind w:left="720"/>
        <w:rPr>
          <w:rFonts w:cstheme="minorHAnsi"/>
        </w:rPr>
      </w:pPr>
    </w:p>
    <w:p w14:paraId="1F421B65" w14:textId="77777777" w:rsidR="004E28C3" w:rsidRPr="004E28C3" w:rsidRDefault="004E28C3" w:rsidP="004E28C3">
      <w:pPr>
        <w:rPr>
          <w:rFonts w:cstheme="minorHAnsi"/>
          <w:b/>
          <w:bCs/>
        </w:rPr>
      </w:pPr>
      <w:r w:rsidRPr="004E28C3">
        <w:rPr>
          <w:rFonts w:cstheme="minorHAnsi"/>
          <w:b/>
          <w:bCs/>
        </w:rPr>
        <w:t>Minimum Qualifications</w:t>
      </w:r>
    </w:p>
    <w:p w14:paraId="4621B61A" w14:textId="77777777" w:rsidR="004E28C3" w:rsidRPr="004E28C3" w:rsidRDefault="004E28C3" w:rsidP="004E28C3">
      <w:pPr>
        <w:numPr>
          <w:ilvl w:val="0"/>
          <w:numId w:val="20"/>
        </w:numPr>
        <w:rPr>
          <w:rFonts w:cstheme="minorHAnsi"/>
        </w:rPr>
      </w:pPr>
      <w:r w:rsidRPr="004E28C3">
        <w:rPr>
          <w:rFonts w:cstheme="minorHAnsi"/>
        </w:rPr>
        <w:t>Associate degree in Social Work, Human Services, Counseling, Psychology, Education, or a closely related field.</w:t>
      </w:r>
    </w:p>
    <w:p w14:paraId="1653D711" w14:textId="77777777" w:rsidR="004E28C3" w:rsidRPr="004E28C3" w:rsidRDefault="004E28C3" w:rsidP="004E28C3">
      <w:pPr>
        <w:numPr>
          <w:ilvl w:val="0"/>
          <w:numId w:val="20"/>
        </w:numPr>
        <w:rPr>
          <w:rFonts w:cstheme="minorHAnsi"/>
        </w:rPr>
      </w:pPr>
      <w:r w:rsidRPr="004E28C3">
        <w:rPr>
          <w:rFonts w:cstheme="minorHAnsi"/>
        </w:rPr>
        <w:t>Three (3) to five (5) years of experience providing supportive services, case management, or coordinating educational, recreational, social, or self-sufficiency programs for seniors, families, or individuals with disabilities.</w:t>
      </w:r>
    </w:p>
    <w:p w14:paraId="296E75ED" w14:textId="77777777" w:rsidR="004E28C3" w:rsidRDefault="004E28C3" w:rsidP="004E28C3">
      <w:pPr>
        <w:numPr>
          <w:ilvl w:val="0"/>
          <w:numId w:val="20"/>
        </w:numPr>
        <w:rPr>
          <w:rFonts w:cstheme="minorHAnsi"/>
        </w:rPr>
      </w:pPr>
      <w:r w:rsidRPr="004E28C3">
        <w:rPr>
          <w:rFonts w:cstheme="minorHAnsi"/>
        </w:rPr>
        <w:t>An equivalent combination of education and experience may be considered.</w:t>
      </w:r>
    </w:p>
    <w:p w14:paraId="0295835A" w14:textId="77777777" w:rsidR="004E28C3" w:rsidRPr="004E28C3" w:rsidRDefault="004E28C3" w:rsidP="004E28C3">
      <w:pPr>
        <w:ind w:left="720"/>
        <w:rPr>
          <w:rFonts w:cstheme="minorHAnsi"/>
        </w:rPr>
      </w:pPr>
    </w:p>
    <w:p w14:paraId="0DAEDB45" w14:textId="77777777" w:rsidR="004E28C3" w:rsidRPr="004E28C3" w:rsidRDefault="004E28C3" w:rsidP="004E28C3">
      <w:pPr>
        <w:rPr>
          <w:rFonts w:cstheme="minorHAnsi"/>
          <w:b/>
          <w:bCs/>
        </w:rPr>
      </w:pPr>
      <w:r w:rsidRPr="004E28C3">
        <w:rPr>
          <w:rFonts w:cstheme="minorHAnsi"/>
          <w:b/>
          <w:bCs/>
        </w:rPr>
        <w:t>Preferred Qualifications</w:t>
      </w:r>
    </w:p>
    <w:p w14:paraId="081E9533" w14:textId="77777777" w:rsidR="004E28C3" w:rsidRPr="004E28C3" w:rsidRDefault="004E28C3" w:rsidP="004E28C3">
      <w:pPr>
        <w:numPr>
          <w:ilvl w:val="0"/>
          <w:numId w:val="21"/>
        </w:numPr>
        <w:rPr>
          <w:rFonts w:cstheme="minorHAnsi"/>
        </w:rPr>
      </w:pPr>
      <w:r w:rsidRPr="004E28C3">
        <w:rPr>
          <w:rFonts w:cstheme="minorHAnsi"/>
        </w:rPr>
        <w:t>Knowledge of affordable housing programs and EOHLC regulations.</w:t>
      </w:r>
    </w:p>
    <w:p w14:paraId="184E82AC" w14:textId="77777777" w:rsidR="004E28C3" w:rsidRPr="004E28C3" w:rsidRDefault="004E28C3" w:rsidP="004E28C3">
      <w:pPr>
        <w:numPr>
          <w:ilvl w:val="0"/>
          <w:numId w:val="21"/>
        </w:numPr>
        <w:rPr>
          <w:rFonts w:cstheme="minorHAnsi"/>
        </w:rPr>
      </w:pPr>
      <w:r w:rsidRPr="004E28C3">
        <w:rPr>
          <w:rFonts w:cstheme="minorHAnsi"/>
        </w:rPr>
        <w:t>Experience administering grant-funded programs and preparing required reports.</w:t>
      </w:r>
    </w:p>
    <w:p w14:paraId="16F7BC5B" w14:textId="77777777" w:rsidR="004E28C3" w:rsidRPr="004E28C3" w:rsidRDefault="004E28C3" w:rsidP="004E28C3">
      <w:pPr>
        <w:numPr>
          <w:ilvl w:val="0"/>
          <w:numId w:val="21"/>
        </w:numPr>
        <w:rPr>
          <w:rFonts w:cstheme="minorHAnsi"/>
        </w:rPr>
      </w:pPr>
      <w:r w:rsidRPr="004E28C3">
        <w:rPr>
          <w:rFonts w:cstheme="minorHAnsi"/>
        </w:rPr>
        <w:t>Knowledge of community resources throughout Bristol County and surrounding communities.</w:t>
      </w:r>
    </w:p>
    <w:p w14:paraId="3901A78E" w14:textId="77777777" w:rsidR="004E28C3" w:rsidRPr="004E28C3" w:rsidRDefault="004E28C3" w:rsidP="004E28C3">
      <w:pPr>
        <w:numPr>
          <w:ilvl w:val="0"/>
          <w:numId w:val="21"/>
        </w:numPr>
        <w:rPr>
          <w:rFonts w:cstheme="minorHAnsi"/>
        </w:rPr>
      </w:pPr>
      <w:r w:rsidRPr="004E28C3">
        <w:rPr>
          <w:rFonts w:cstheme="minorHAnsi"/>
        </w:rPr>
        <w:t>Excellent communication, organizational, and interpersonal skills.</w:t>
      </w:r>
    </w:p>
    <w:p w14:paraId="0F85CAC8" w14:textId="77777777" w:rsidR="004E28C3" w:rsidRPr="004E28C3" w:rsidRDefault="004E28C3" w:rsidP="004E28C3">
      <w:pPr>
        <w:numPr>
          <w:ilvl w:val="0"/>
          <w:numId w:val="21"/>
        </w:numPr>
        <w:rPr>
          <w:rFonts w:cstheme="minorHAnsi"/>
        </w:rPr>
      </w:pPr>
      <w:r w:rsidRPr="004E28C3">
        <w:rPr>
          <w:rFonts w:cstheme="minorHAnsi"/>
        </w:rPr>
        <w:t>Ability to work effectively with individuals from diverse socioeconomic and cultural backgrounds.</w:t>
      </w:r>
    </w:p>
    <w:p w14:paraId="1AC1061E" w14:textId="77777777" w:rsidR="004E28C3" w:rsidRPr="004E28C3" w:rsidRDefault="004E28C3" w:rsidP="004E28C3">
      <w:pPr>
        <w:numPr>
          <w:ilvl w:val="0"/>
          <w:numId w:val="21"/>
        </w:numPr>
        <w:rPr>
          <w:rFonts w:cstheme="minorHAnsi"/>
        </w:rPr>
      </w:pPr>
      <w:r w:rsidRPr="004E28C3">
        <w:rPr>
          <w:rFonts w:cstheme="minorHAnsi"/>
        </w:rPr>
        <w:t>Bilingual language skills are desirable.</w:t>
      </w:r>
    </w:p>
    <w:p w14:paraId="7A146DDC" w14:textId="77777777" w:rsidR="004E28C3" w:rsidRPr="004E28C3" w:rsidRDefault="004E28C3" w:rsidP="004E28C3">
      <w:pPr>
        <w:numPr>
          <w:ilvl w:val="0"/>
          <w:numId w:val="21"/>
        </w:numPr>
        <w:rPr>
          <w:rFonts w:cstheme="minorHAnsi"/>
        </w:rPr>
      </w:pPr>
      <w:r w:rsidRPr="004E28C3">
        <w:rPr>
          <w:rFonts w:cstheme="minorHAnsi"/>
        </w:rPr>
        <w:t>Valid driver's license and reliable transportation.</w:t>
      </w:r>
    </w:p>
    <w:p w14:paraId="7CC77D44" w14:textId="77777777" w:rsidR="004E28C3" w:rsidRDefault="004E28C3" w:rsidP="004E28C3">
      <w:pPr>
        <w:numPr>
          <w:ilvl w:val="0"/>
          <w:numId w:val="21"/>
        </w:numPr>
        <w:rPr>
          <w:rFonts w:cstheme="minorHAnsi"/>
        </w:rPr>
      </w:pPr>
      <w:r w:rsidRPr="004E28C3">
        <w:rPr>
          <w:rFonts w:cstheme="minorHAnsi"/>
        </w:rPr>
        <w:t>Ability to successfully complete all required background screenings.</w:t>
      </w:r>
    </w:p>
    <w:p w14:paraId="7C059DD6" w14:textId="77777777" w:rsidR="004E28C3" w:rsidRPr="004E28C3" w:rsidRDefault="004E28C3" w:rsidP="004E28C3">
      <w:pPr>
        <w:ind w:left="720"/>
        <w:rPr>
          <w:rFonts w:cstheme="minorHAnsi"/>
        </w:rPr>
      </w:pPr>
    </w:p>
    <w:p w14:paraId="0C1D8CB9" w14:textId="77777777" w:rsidR="004E28C3" w:rsidRPr="004E28C3" w:rsidRDefault="004E28C3" w:rsidP="004E28C3">
      <w:pPr>
        <w:rPr>
          <w:rFonts w:cstheme="minorHAnsi"/>
          <w:b/>
          <w:bCs/>
        </w:rPr>
      </w:pPr>
      <w:r w:rsidRPr="004E28C3">
        <w:rPr>
          <w:rFonts w:cstheme="minorHAnsi"/>
          <w:b/>
          <w:bCs/>
        </w:rPr>
        <w:t>Physical Requirements</w:t>
      </w:r>
    </w:p>
    <w:p w14:paraId="64AC41CA" w14:textId="77777777" w:rsidR="004E28C3" w:rsidRPr="004E28C3" w:rsidRDefault="004E28C3" w:rsidP="004E28C3">
      <w:pPr>
        <w:numPr>
          <w:ilvl w:val="0"/>
          <w:numId w:val="22"/>
        </w:numPr>
        <w:rPr>
          <w:rFonts w:cstheme="minorHAnsi"/>
        </w:rPr>
      </w:pPr>
      <w:r w:rsidRPr="004E28C3">
        <w:rPr>
          <w:rFonts w:cstheme="minorHAnsi"/>
        </w:rPr>
        <w:t>Ability to travel between NHA properties and community partner locations.</w:t>
      </w:r>
    </w:p>
    <w:p w14:paraId="3F64BF25" w14:textId="77777777" w:rsidR="004E28C3" w:rsidRPr="004E28C3" w:rsidRDefault="004E28C3" w:rsidP="004E28C3">
      <w:pPr>
        <w:numPr>
          <w:ilvl w:val="0"/>
          <w:numId w:val="22"/>
        </w:numPr>
        <w:rPr>
          <w:rFonts w:cstheme="minorHAnsi"/>
        </w:rPr>
      </w:pPr>
      <w:r w:rsidRPr="004E28C3">
        <w:rPr>
          <w:rFonts w:cstheme="minorHAnsi"/>
        </w:rPr>
        <w:t>Ability to occasionally lift up to 25 pounds for program supplies and event materials.</w:t>
      </w:r>
    </w:p>
    <w:p w14:paraId="1705C357" w14:textId="77777777" w:rsidR="004E28C3" w:rsidRDefault="004E28C3" w:rsidP="004E28C3">
      <w:pPr>
        <w:numPr>
          <w:ilvl w:val="0"/>
          <w:numId w:val="22"/>
        </w:numPr>
        <w:rPr>
          <w:rFonts w:cstheme="minorHAnsi"/>
        </w:rPr>
      </w:pPr>
      <w:r w:rsidRPr="004E28C3">
        <w:rPr>
          <w:rFonts w:cstheme="minorHAnsi"/>
        </w:rPr>
        <w:t>Ability to conduct meetings, presentations, workshops, and community activities.</w:t>
      </w:r>
    </w:p>
    <w:p w14:paraId="54A3B96F" w14:textId="77777777" w:rsidR="004E28C3" w:rsidRPr="004E28C3" w:rsidRDefault="004E28C3" w:rsidP="004E28C3">
      <w:pPr>
        <w:ind w:left="720"/>
        <w:rPr>
          <w:rFonts w:cstheme="minorHAnsi"/>
        </w:rPr>
      </w:pPr>
    </w:p>
    <w:p w14:paraId="53238C5D" w14:textId="77777777" w:rsidR="004E28C3" w:rsidRPr="004E28C3" w:rsidRDefault="004E28C3" w:rsidP="004E28C3">
      <w:pPr>
        <w:rPr>
          <w:rFonts w:cstheme="minorHAnsi"/>
          <w:b/>
          <w:bCs/>
        </w:rPr>
      </w:pPr>
      <w:r w:rsidRPr="004E28C3">
        <w:rPr>
          <w:rFonts w:cstheme="minorHAnsi"/>
          <w:b/>
          <w:bCs/>
        </w:rPr>
        <w:t>Compensation &amp; Benefits</w:t>
      </w:r>
    </w:p>
    <w:p w14:paraId="15CCA8A0" w14:textId="77777777" w:rsidR="004E28C3" w:rsidRPr="004E28C3" w:rsidRDefault="004E28C3" w:rsidP="004E28C3">
      <w:pPr>
        <w:numPr>
          <w:ilvl w:val="0"/>
          <w:numId w:val="23"/>
        </w:numPr>
        <w:rPr>
          <w:rFonts w:cstheme="minorHAnsi"/>
        </w:rPr>
      </w:pPr>
      <w:r w:rsidRPr="004E28C3">
        <w:rPr>
          <w:rFonts w:cstheme="minorHAnsi"/>
          <w:b/>
          <w:bCs/>
        </w:rPr>
        <w:t>Part-Time Position:</w:t>
      </w:r>
      <w:r w:rsidRPr="004E28C3">
        <w:rPr>
          <w:rFonts w:cstheme="minorHAnsi"/>
        </w:rPr>
        <w:t xml:space="preserve"> 21 hours per week</w:t>
      </w:r>
    </w:p>
    <w:p w14:paraId="676DB79F" w14:textId="77777777" w:rsidR="004E28C3" w:rsidRPr="004E28C3" w:rsidRDefault="004E28C3" w:rsidP="004E28C3">
      <w:pPr>
        <w:numPr>
          <w:ilvl w:val="0"/>
          <w:numId w:val="23"/>
        </w:numPr>
        <w:rPr>
          <w:rFonts w:cstheme="minorHAnsi"/>
        </w:rPr>
      </w:pPr>
      <w:r w:rsidRPr="004E28C3">
        <w:rPr>
          <w:rFonts w:cstheme="minorHAnsi"/>
          <w:b/>
          <w:bCs/>
        </w:rPr>
        <w:t>Hourly Rate:</w:t>
      </w:r>
      <w:r w:rsidRPr="004E28C3">
        <w:rPr>
          <w:rFonts w:cstheme="minorHAnsi"/>
        </w:rPr>
        <w:t xml:space="preserve"> Competitive hourly wage based on qualifications and experience. Compensation will be discussed during the interview process.</w:t>
      </w:r>
    </w:p>
    <w:p w14:paraId="772A431F" w14:textId="77777777" w:rsidR="004E28C3" w:rsidRDefault="004E28C3" w:rsidP="004E28C3">
      <w:pPr>
        <w:numPr>
          <w:ilvl w:val="0"/>
          <w:numId w:val="23"/>
        </w:numPr>
        <w:rPr>
          <w:rFonts w:cstheme="minorHAnsi"/>
        </w:rPr>
      </w:pPr>
      <w:r w:rsidRPr="004E28C3">
        <w:rPr>
          <w:rFonts w:cstheme="minorHAnsi"/>
          <w:b/>
          <w:bCs/>
        </w:rPr>
        <w:t>Benefits:</w:t>
      </w:r>
      <w:r w:rsidRPr="004E28C3">
        <w:rPr>
          <w:rFonts w:cstheme="minorHAnsi"/>
        </w:rPr>
        <w:t xml:space="preserve"> Benefits are available in accordance with the Norton Housing Authority Personnel Policies and eligibility requirements.</w:t>
      </w:r>
    </w:p>
    <w:p w14:paraId="325D9265" w14:textId="77777777" w:rsidR="004E28C3" w:rsidRDefault="004E28C3" w:rsidP="004E28C3">
      <w:pPr>
        <w:ind w:left="720"/>
        <w:rPr>
          <w:rFonts w:cstheme="minorHAnsi"/>
          <w:b/>
          <w:bCs/>
        </w:rPr>
      </w:pPr>
    </w:p>
    <w:p w14:paraId="26B98653" w14:textId="77777777" w:rsidR="004E28C3" w:rsidRDefault="004E28C3" w:rsidP="004E28C3">
      <w:pPr>
        <w:ind w:left="720"/>
        <w:rPr>
          <w:rFonts w:cstheme="minorHAnsi"/>
          <w:b/>
          <w:bCs/>
        </w:rPr>
      </w:pPr>
    </w:p>
    <w:p w14:paraId="0D6361DD" w14:textId="77777777" w:rsidR="004E28C3" w:rsidRDefault="004E28C3" w:rsidP="004E28C3">
      <w:pPr>
        <w:ind w:left="720"/>
        <w:rPr>
          <w:rFonts w:cstheme="minorHAnsi"/>
          <w:b/>
          <w:bCs/>
        </w:rPr>
      </w:pPr>
    </w:p>
    <w:p w14:paraId="08E09BDC" w14:textId="77777777" w:rsidR="004E28C3" w:rsidRDefault="004E28C3" w:rsidP="004E28C3">
      <w:pPr>
        <w:ind w:left="720"/>
        <w:rPr>
          <w:rFonts w:cstheme="minorHAnsi"/>
          <w:b/>
          <w:bCs/>
        </w:rPr>
      </w:pPr>
    </w:p>
    <w:p w14:paraId="329024B6" w14:textId="77777777" w:rsidR="004E28C3" w:rsidRDefault="004E28C3" w:rsidP="004E28C3">
      <w:pPr>
        <w:ind w:left="720"/>
        <w:rPr>
          <w:rFonts w:cstheme="minorHAnsi"/>
          <w:b/>
          <w:bCs/>
        </w:rPr>
      </w:pPr>
    </w:p>
    <w:p w14:paraId="63423C29" w14:textId="77777777" w:rsidR="004E28C3" w:rsidRDefault="004E28C3" w:rsidP="004E28C3">
      <w:pPr>
        <w:ind w:left="720"/>
        <w:rPr>
          <w:rFonts w:cstheme="minorHAnsi"/>
          <w:b/>
          <w:bCs/>
        </w:rPr>
      </w:pPr>
    </w:p>
    <w:p w14:paraId="6179E1A2" w14:textId="77777777" w:rsidR="004E28C3" w:rsidRPr="004E28C3" w:rsidRDefault="004E28C3" w:rsidP="004E28C3">
      <w:pPr>
        <w:ind w:left="720"/>
        <w:rPr>
          <w:rFonts w:cstheme="minorHAnsi"/>
        </w:rPr>
      </w:pPr>
    </w:p>
    <w:p w14:paraId="2B5DFFD6" w14:textId="77777777" w:rsidR="004E28C3" w:rsidRDefault="004E28C3" w:rsidP="004E28C3">
      <w:pPr>
        <w:rPr>
          <w:rFonts w:cstheme="minorHAnsi"/>
          <w:b/>
          <w:bCs/>
        </w:rPr>
      </w:pPr>
      <w:r w:rsidRPr="004E28C3">
        <w:rPr>
          <w:rFonts w:cstheme="minorHAnsi"/>
          <w:b/>
          <w:bCs/>
        </w:rPr>
        <w:t>How to Apply</w:t>
      </w:r>
    </w:p>
    <w:p w14:paraId="5E691301" w14:textId="77777777" w:rsidR="004E28C3" w:rsidRPr="004E28C3" w:rsidRDefault="004E28C3" w:rsidP="004E28C3">
      <w:pPr>
        <w:rPr>
          <w:rFonts w:cstheme="minorHAnsi"/>
          <w:b/>
          <w:bCs/>
        </w:rPr>
      </w:pPr>
    </w:p>
    <w:p w14:paraId="502C8D15" w14:textId="77777777" w:rsidR="004E28C3" w:rsidRPr="004E28C3" w:rsidRDefault="004E28C3" w:rsidP="004E28C3">
      <w:pPr>
        <w:rPr>
          <w:rFonts w:cstheme="minorHAnsi"/>
        </w:rPr>
      </w:pPr>
      <w:r w:rsidRPr="004E28C3">
        <w:rPr>
          <w:rFonts w:cstheme="minorHAnsi"/>
        </w:rPr>
        <w:t>Interested applicants should submit a cover letter and resume to:</w:t>
      </w:r>
    </w:p>
    <w:p w14:paraId="582D3E63" w14:textId="77777777" w:rsidR="004E28C3" w:rsidRPr="004E28C3" w:rsidRDefault="004E28C3" w:rsidP="004E28C3">
      <w:pPr>
        <w:rPr>
          <w:rFonts w:cstheme="minorHAnsi"/>
        </w:rPr>
      </w:pPr>
      <w:r w:rsidRPr="004E28C3">
        <w:rPr>
          <w:rFonts w:cstheme="minorHAnsi"/>
          <w:b/>
          <w:bCs/>
        </w:rPr>
        <w:t>Missie Williams</w:t>
      </w:r>
      <w:r w:rsidRPr="004E28C3">
        <w:rPr>
          <w:rFonts w:cstheme="minorHAnsi"/>
        </w:rPr>
        <w:br/>
        <w:t>Executive Director</w:t>
      </w:r>
      <w:r w:rsidRPr="004E28C3">
        <w:rPr>
          <w:rFonts w:cstheme="minorHAnsi"/>
        </w:rPr>
        <w:br/>
        <w:t>Norton Housing Authority</w:t>
      </w:r>
      <w:r w:rsidRPr="004E28C3">
        <w:rPr>
          <w:rFonts w:cstheme="minorHAnsi"/>
        </w:rPr>
        <w:br/>
        <w:t>120 West Main Street</w:t>
      </w:r>
      <w:r w:rsidRPr="004E28C3">
        <w:rPr>
          <w:rFonts w:cstheme="minorHAnsi"/>
        </w:rPr>
        <w:br/>
        <w:t>Norton, MA 02766</w:t>
      </w:r>
    </w:p>
    <w:p w14:paraId="5ABF3B0C" w14:textId="77777777" w:rsidR="004E28C3" w:rsidRDefault="004E28C3" w:rsidP="004E28C3">
      <w:pPr>
        <w:rPr>
          <w:rFonts w:cstheme="minorHAnsi"/>
        </w:rPr>
      </w:pPr>
      <w:r w:rsidRPr="004E28C3">
        <w:rPr>
          <w:rFonts w:cstheme="minorHAnsi"/>
          <w:b/>
          <w:bCs/>
        </w:rPr>
        <w:t>Email:</w:t>
      </w:r>
      <w:r w:rsidRPr="004E28C3">
        <w:rPr>
          <w:rFonts w:cstheme="minorHAnsi"/>
        </w:rPr>
        <w:t xml:space="preserve"> </w:t>
      </w:r>
      <w:hyperlink r:id="rId10" w:history="1">
        <w:r w:rsidRPr="004E28C3">
          <w:rPr>
            <w:rStyle w:val="Hyperlink"/>
            <w:rFonts w:cstheme="minorHAnsi"/>
          </w:rPr>
          <w:t>missie@nortonhousing.org</w:t>
        </w:r>
      </w:hyperlink>
    </w:p>
    <w:p w14:paraId="3F8DADF5" w14:textId="77777777" w:rsidR="004E28C3" w:rsidRPr="004E28C3" w:rsidRDefault="004E28C3" w:rsidP="004E28C3">
      <w:pPr>
        <w:rPr>
          <w:rFonts w:cstheme="minorHAnsi"/>
        </w:rPr>
      </w:pPr>
    </w:p>
    <w:p w14:paraId="75492874" w14:textId="77777777" w:rsidR="004E28C3" w:rsidRDefault="004E28C3" w:rsidP="004E28C3">
      <w:pPr>
        <w:rPr>
          <w:rFonts w:cstheme="minorHAnsi"/>
        </w:rPr>
      </w:pPr>
      <w:r w:rsidRPr="004E28C3">
        <w:rPr>
          <w:rFonts w:cstheme="minorHAnsi"/>
          <w:b/>
          <w:bCs/>
        </w:rPr>
        <w:t>Subject Line:</w:t>
      </w:r>
      <w:r w:rsidRPr="004E28C3">
        <w:rPr>
          <w:rFonts w:cstheme="minorHAnsi"/>
        </w:rPr>
        <w:t xml:space="preserve"> Resident Services Coordinator Application</w:t>
      </w:r>
    </w:p>
    <w:p w14:paraId="67E67566" w14:textId="77777777" w:rsidR="004E28C3" w:rsidRPr="004E28C3" w:rsidRDefault="004E28C3" w:rsidP="004E28C3">
      <w:pPr>
        <w:rPr>
          <w:rFonts w:cstheme="minorHAnsi"/>
        </w:rPr>
      </w:pPr>
    </w:p>
    <w:p w14:paraId="12A1D5F7" w14:textId="77777777" w:rsidR="004E28C3" w:rsidRPr="004E28C3" w:rsidRDefault="004E28C3" w:rsidP="004E28C3">
      <w:pPr>
        <w:rPr>
          <w:rFonts w:cstheme="minorHAnsi"/>
        </w:rPr>
      </w:pPr>
      <w:r w:rsidRPr="004E28C3">
        <w:rPr>
          <w:rFonts w:cstheme="minorHAnsi"/>
        </w:rPr>
        <w:t>Applications will be accepted until the position is filled.</w:t>
      </w:r>
    </w:p>
    <w:p w14:paraId="659A26E4" w14:textId="77777777" w:rsidR="004E28C3" w:rsidRDefault="004E28C3" w:rsidP="004E28C3">
      <w:pPr>
        <w:rPr>
          <w:rFonts w:cstheme="minorHAnsi"/>
        </w:rPr>
      </w:pPr>
      <w:r w:rsidRPr="004E28C3">
        <w:rPr>
          <w:rFonts w:cstheme="minorHAnsi"/>
        </w:rPr>
        <w:t>All candidates are subject to a comprehensive pre-employment background screening, including but not limited to criminal history, education verification, employment verification, and other applicable background checks.</w:t>
      </w:r>
    </w:p>
    <w:p w14:paraId="27BD37B9" w14:textId="77777777" w:rsidR="004E28C3" w:rsidRPr="004E28C3" w:rsidRDefault="004E28C3" w:rsidP="004E28C3">
      <w:pPr>
        <w:rPr>
          <w:rFonts w:cstheme="minorHAnsi"/>
        </w:rPr>
      </w:pPr>
    </w:p>
    <w:p w14:paraId="65D2E193" w14:textId="77777777" w:rsidR="004E28C3" w:rsidRPr="004E28C3" w:rsidRDefault="004E28C3" w:rsidP="004E28C3">
      <w:pPr>
        <w:rPr>
          <w:rFonts w:cstheme="minorHAnsi"/>
        </w:rPr>
      </w:pPr>
      <w:r w:rsidRPr="004E28C3">
        <w:rPr>
          <w:rFonts w:cstheme="minorHAnsi"/>
          <w:b/>
          <w:bCs/>
        </w:rPr>
        <w:t>The Norton Housing Authority is an Equal Opportunity Employer and encourages qualified individuals of all backgrounds to apply.</w:t>
      </w:r>
    </w:p>
    <w:p w14:paraId="05E56977" w14:textId="77777777" w:rsidR="0091780E" w:rsidRPr="0091780E" w:rsidRDefault="0091780E" w:rsidP="0091780E">
      <w:pPr>
        <w:pStyle w:val="ListParagraph"/>
        <w:rPr>
          <w:rFonts w:cstheme="minorHAnsi"/>
          <w:vanish/>
        </w:rPr>
      </w:pPr>
      <w:r w:rsidRPr="0091780E">
        <w:rPr>
          <w:rFonts w:cstheme="minorHAnsi"/>
          <w:vanish/>
        </w:rPr>
        <w:t>Bottom of Form</w:t>
      </w:r>
    </w:p>
    <w:p w14:paraId="30475528" w14:textId="77777777" w:rsidR="00D03EC0" w:rsidRPr="00017CF9" w:rsidRDefault="00D03EC0" w:rsidP="00D03EC0">
      <w:pPr>
        <w:jc w:val="both"/>
        <w:rPr>
          <w:rFonts w:eastAsia="Times New Roman" w:cstheme="minorHAnsi"/>
        </w:rPr>
      </w:pPr>
    </w:p>
    <w:p w14:paraId="1ABF631E" w14:textId="77777777" w:rsidR="004674D7" w:rsidRPr="004674D7" w:rsidRDefault="004674D7" w:rsidP="00C70A25">
      <w:pPr>
        <w:rPr>
          <w:sz w:val="24"/>
          <w:szCs w:val="24"/>
        </w:rPr>
      </w:pPr>
    </w:p>
    <w:sectPr w:rsidR="004674D7" w:rsidRPr="004674D7" w:rsidSect="00C70A25">
      <w:footerReference w:type="default" r:id="rId11"/>
      <w:footerReference w:type="first" r:id="rId12"/>
      <w:pgSz w:w="12240" w:h="15840" w:code="1"/>
      <w:pgMar w:top="1440" w:right="1080" w:bottom="1440" w:left="108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93A3" w14:textId="77777777" w:rsidR="007A46BE" w:rsidRDefault="007A46BE">
      <w:r>
        <w:separator/>
      </w:r>
    </w:p>
  </w:endnote>
  <w:endnote w:type="continuationSeparator" w:id="0">
    <w:p w14:paraId="7463A25D" w14:textId="77777777" w:rsidR="007A46BE" w:rsidRDefault="007A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1Light-Accent6"/>
      <w:tblW w:w="5200" w:type="pct"/>
      <w:tblLook w:val="04A0" w:firstRow="1" w:lastRow="0" w:firstColumn="1" w:lastColumn="0" w:noHBand="0" w:noVBand="1"/>
      <w:tblDescription w:val="Footer layout table"/>
    </w:tblPr>
    <w:tblGrid>
      <w:gridCol w:w="402"/>
      <w:gridCol w:w="8454"/>
      <w:gridCol w:w="247"/>
      <w:gridCol w:w="247"/>
      <w:gridCol w:w="1123"/>
    </w:tblGrid>
    <w:tr w:rsidR="00CB2712" w14:paraId="3FF9D325" w14:textId="77777777" w:rsidTr="00C84BD1">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361" w:type="dxa"/>
        </w:tcPr>
        <w:p w14:paraId="29F324D5" w14:textId="77777777" w:rsidR="00CB2712" w:rsidRDefault="00CB2712" w:rsidP="00CB2712"/>
      </w:tc>
      <w:tc>
        <w:tcPr>
          <w:tcW w:w="7595" w:type="dxa"/>
        </w:tcPr>
        <w:p w14:paraId="6FD8C3DC" w14:textId="77777777" w:rsidR="00CB2712" w:rsidRDefault="00AE267E" w:rsidP="00CB2712">
          <w:pPr>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E12DAB">
            <w:rPr>
              <w:noProof/>
            </w:rPr>
            <w:t>2</w:t>
          </w:r>
          <w:r>
            <w:rPr>
              <w:noProof/>
            </w:rPr>
            <w:fldChar w:fldCharType="end"/>
          </w:r>
        </w:p>
      </w:tc>
      <w:tc>
        <w:tcPr>
          <w:tcW w:w="202" w:type="dxa"/>
        </w:tcPr>
        <w:p w14:paraId="69DECFDF" w14:textId="77777777" w:rsidR="00CB2712" w:rsidRDefault="00CB2712" w:rsidP="00CB2712">
          <w:pPr>
            <w:cnfStyle w:val="100000000000" w:firstRow="1" w:lastRow="0" w:firstColumn="0" w:lastColumn="0" w:oddVBand="0" w:evenVBand="0" w:oddHBand="0" w:evenHBand="0" w:firstRowFirstColumn="0" w:firstRowLastColumn="0" w:lastRowFirstColumn="0" w:lastRowLastColumn="0"/>
          </w:pPr>
        </w:p>
      </w:tc>
      <w:tc>
        <w:tcPr>
          <w:tcW w:w="202" w:type="dxa"/>
        </w:tcPr>
        <w:p w14:paraId="23D98F15" w14:textId="77777777" w:rsidR="00CB2712" w:rsidRDefault="00CB2712" w:rsidP="00CB2712">
          <w:pPr>
            <w:cnfStyle w:val="100000000000" w:firstRow="1" w:lastRow="0" w:firstColumn="0" w:lastColumn="0" w:oddVBand="0" w:evenVBand="0" w:oddHBand="0" w:evenHBand="0" w:firstRowFirstColumn="0" w:firstRowLastColumn="0" w:lastRowFirstColumn="0" w:lastRowLastColumn="0"/>
          </w:pPr>
        </w:p>
      </w:tc>
      <w:tc>
        <w:tcPr>
          <w:tcW w:w="1009" w:type="dxa"/>
        </w:tcPr>
        <w:p w14:paraId="6C52CFC6" w14:textId="77777777" w:rsidR="00CB2712" w:rsidRDefault="00CB2712" w:rsidP="00CB2712">
          <w:pPr>
            <w:cnfStyle w:val="100000000000" w:firstRow="1" w:lastRow="0" w:firstColumn="0" w:lastColumn="0" w:oddVBand="0" w:evenVBand="0" w:oddHBand="0" w:evenHBand="0" w:firstRowFirstColumn="0" w:firstRowLastColumn="0" w:lastRowFirstColumn="0" w:lastRowLastColumn="0"/>
          </w:pPr>
        </w:p>
      </w:tc>
    </w:tr>
  </w:tbl>
  <w:p w14:paraId="6E2601CA" w14:textId="77777777" w:rsidR="00CB2712" w:rsidRDefault="00CB2712" w:rsidP="00CB27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1Light-Accent5"/>
      <w:tblW w:w="5200" w:type="pct"/>
      <w:tblInd w:w="-360" w:type="dxa"/>
      <w:tblLayout w:type="fixed"/>
      <w:tblLook w:val="04A0" w:firstRow="1" w:lastRow="0" w:firstColumn="1" w:lastColumn="0" w:noHBand="0" w:noVBand="1"/>
      <w:tblDescription w:val="Footer layout table"/>
    </w:tblPr>
    <w:tblGrid>
      <w:gridCol w:w="402"/>
      <w:gridCol w:w="8551"/>
      <w:gridCol w:w="209"/>
      <w:gridCol w:w="209"/>
      <w:gridCol w:w="1112"/>
    </w:tblGrid>
    <w:tr w:rsidR="006515E8" w14:paraId="51135BE4" w14:textId="77777777" w:rsidTr="00C84BD1">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360" w:type="dxa"/>
          <w:shd w:val="clear" w:color="auto" w:fill="EBEBEB" w:themeFill="background2"/>
        </w:tcPr>
        <w:p w14:paraId="2BFB70DD" w14:textId="77777777" w:rsidR="006515E8" w:rsidRDefault="006515E8" w:rsidP="006515E8"/>
      </w:tc>
      <w:tc>
        <w:tcPr>
          <w:tcW w:w="7646" w:type="dxa"/>
          <w:shd w:val="clear" w:color="auto" w:fill="EBEBEB" w:themeFill="background2"/>
        </w:tcPr>
        <w:p w14:paraId="68259C5C" w14:textId="77777777" w:rsidR="006515E8" w:rsidRDefault="006515E8" w:rsidP="006515E8">
          <w:pPr>
            <w:cnfStyle w:val="100000000000" w:firstRow="1" w:lastRow="0" w:firstColumn="0" w:lastColumn="0" w:oddVBand="0" w:evenVBand="0" w:oddHBand="0" w:evenHBand="0" w:firstRowFirstColumn="0" w:firstRowLastColumn="0" w:lastRowFirstColumn="0" w:lastRowLastColumn="0"/>
          </w:pPr>
        </w:p>
      </w:tc>
      <w:tc>
        <w:tcPr>
          <w:tcW w:w="187" w:type="dxa"/>
          <w:shd w:val="clear" w:color="auto" w:fill="17AE92" w:themeFill="accent1"/>
        </w:tcPr>
        <w:p w14:paraId="05EC599B" w14:textId="77777777" w:rsidR="006515E8" w:rsidRDefault="006515E8" w:rsidP="006515E8">
          <w:pPr>
            <w:cnfStyle w:val="100000000000" w:firstRow="1" w:lastRow="0" w:firstColumn="0" w:lastColumn="0" w:oddVBand="0" w:evenVBand="0" w:oddHBand="0" w:evenHBand="0" w:firstRowFirstColumn="0" w:firstRowLastColumn="0" w:lastRowFirstColumn="0" w:lastRowLastColumn="0"/>
          </w:pPr>
        </w:p>
      </w:tc>
      <w:tc>
        <w:tcPr>
          <w:tcW w:w="187" w:type="dxa"/>
          <w:shd w:val="clear" w:color="auto" w:fill="F7A23F" w:themeFill="accent2"/>
        </w:tcPr>
        <w:p w14:paraId="57363D2A" w14:textId="77777777" w:rsidR="006515E8" w:rsidRDefault="006515E8" w:rsidP="006515E8">
          <w:pPr>
            <w:cnfStyle w:val="100000000000" w:firstRow="1" w:lastRow="0" w:firstColumn="0" w:lastColumn="0" w:oddVBand="0" w:evenVBand="0" w:oddHBand="0" w:evenHBand="0" w:firstRowFirstColumn="0" w:firstRowLastColumn="0" w:lastRowFirstColumn="0" w:lastRowLastColumn="0"/>
          </w:pPr>
        </w:p>
      </w:tc>
      <w:tc>
        <w:tcPr>
          <w:tcW w:w="994" w:type="dxa"/>
          <w:shd w:val="clear" w:color="auto" w:fill="6F7E84" w:themeFill="accent3"/>
        </w:tcPr>
        <w:p w14:paraId="56D55464" w14:textId="77777777" w:rsidR="006515E8" w:rsidRDefault="006515E8" w:rsidP="006515E8">
          <w:pPr>
            <w:cnfStyle w:val="100000000000" w:firstRow="1" w:lastRow="0" w:firstColumn="0" w:lastColumn="0" w:oddVBand="0" w:evenVBand="0" w:oddHBand="0" w:evenHBand="0" w:firstRowFirstColumn="0" w:firstRowLastColumn="0" w:lastRowFirstColumn="0" w:lastRowLastColumn="0"/>
          </w:pPr>
        </w:p>
      </w:tc>
    </w:tr>
  </w:tbl>
  <w:p w14:paraId="6EB91251" w14:textId="77777777" w:rsidR="00D25C8E" w:rsidRDefault="00D25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DA8A" w14:textId="77777777" w:rsidR="007A46BE" w:rsidRDefault="007A46BE">
      <w:r>
        <w:separator/>
      </w:r>
    </w:p>
  </w:footnote>
  <w:footnote w:type="continuationSeparator" w:id="0">
    <w:p w14:paraId="7984784A" w14:textId="77777777" w:rsidR="007A46BE" w:rsidRDefault="007A4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EB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12FA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82AC7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D8A5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34E7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7240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9C99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7EE6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B86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C8D5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44BAB"/>
    <w:multiLevelType w:val="multilevel"/>
    <w:tmpl w:val="6062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BD05FF"/>
    <w:multiLevelType w:val="multilevel"/>
    <w:tmpl w:val="88A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B66280"/>
    <w:multiLevelType w:val="multilevel"/>
    <w:tmpl w:val="3612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11E8C"/>
    <w:multiLevelType w:val="multilevel"/>
    <w:tmpl w:val="3CE2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074437"/>
    <w:multiLevelType w:val="multilevel"/>
    <w:tmpl w:val="7576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06599"/>
    <w:multiLevelType w:val="multilevel"/>
    <w:tmpl w:val="E9CE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013D0"/>
    <w:multiLevelType w:val="multilevel"/>
    <w:tmpl w:val="69E87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D1579"/>
    <w:multiLevelType w:val="multilevel"/>
    <w:tmpl w:val="EE78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06008"/>
    <w:multiLevelType w:val="hybridMultilevel"/>
    <w:tmpl w:val="D6AC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27677"/>
    <w:multiLevelType w:val="multilevel"/>
    <w:tmpl w:val="F01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57799F"/>
    <w:multiLevelType w:val="hybridMultilevel"/>
    <w:tmpl w:val="297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0C4AA8"/>
    <w:multiLevelType w:val="multilevel"/>
    <w:tmpl w:val="B192A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037A1B"/>
    <w:multiLevelType w:val="multilevel"/>
    <w:tmpl w:val="4F2E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7637317">
    <w:abstractNumId w:val="9"/>
  </w:num>
  <w:num w:numId="2" w16cid:durableId="672798726">
    <w:abstractNumId w:val="7"/>
  </w:num>
  <w:num w:numId="3" w16cid:durableId="1385711719">
    <w:abstractNumId w:val="6"/>
  </w:num>
  <w:num w:numId="4" w16cid:durableId="691342304">
    <w:abstractNumId w:val="5"/>
  </w:num>
  <w:num w:numId="5" w16cid:durableId="1935507282">
    <w:abstractNumId w:val="4"/>
  </w:num>
  <w:num w:numId="6" w16cid:durableId="1178930708">
    <w:abstractNumId w:val="8"/>
  </w:num>
  <w:num w:numId="7" w16cid:durableId="571160281">
    <w:abstractNumId w:val="3"/>
  </w:num>
  <w:num w:numId="8" w16cid:durableId="1561399007">
    <w:abstractNumId w:val="2"/>
  </w:num>
  <w:num w:numId="9" w16cid:durableId="1584414849">
    <w:abstractNumId w:val="1"/>
  </w:num>
  <w:num w:numId="10" w16cid:durableId="185221686">
    <w:abstractNumId w:val="0"/>
  </w:num>
  <w:num w:numId="11" w16cid:durableId="227807119">
    <w:abstractNumId w:val="20"/>
  </w:num>
  <w:num w:numId="12" w16cid:durableId="1894344352">
    <w:abstractNumId w:val="18"/>
  </w:num>
  <w:num w:numId="13" w16cid:durableId="616177218">
    <w:abstractNumId w:val="21"/>
  </w:num>
  <w:num w:numId="14" w16cid:durableId="481166146">
    <w:abstractNumId w:val="22"/>
  </w:num>
  <w:num w:numId="15" w16cid:durableId="579487394">
    <w:abstractNumId w:val="17"/>
  </w:num>
  <w:num w:numId="16" w16cid:durableId="1751851639">
    <w:abstractNumId w:val="11"/>
  </w:num>
  <w:num w:numId="17" w16cid:durableId="28605193">
    <w:abstractNumId w:val="10"/>
  </w:num>
  <w:num w:numId="18" w16cid:durableId="137693559">
    <w:abstractNumId w:val="19"/>
  </w:num>
  <w:num w:numId="19" w16cid:durableId="693724707">
    <w:abstractNumId w:val="16"/>
  </w:num>
  <w:num w:numId="20" w16cid:durableId="616064467">
    <w:abstractNumId w:val="13"/>
  </w:num>
  <w:num w:numId="21" w16cid:durableId="1894346066">
    <w:abstractNumId w:val="14"/>
  </w:num>
  <w:num w:numId="22" w16cid:durableId="1443263785">
    <w:abstractNumId w:val="15"/>
  </w:num>
  <w:num w:numId="23" w16cid:durableId="1992900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5A"/>
    <w:rsid w:val="00000A9D"/>
    <w:rsid w:val="0000450C"/>
    <w:rsid w:val="001350CD"/>
    <w:rsid w:val="00156EF1"/>
    <w:rsid w:val="0017037A"/>
    <w:rsid w:val="002229ED"/>
    <w:rsid w:val="00240EAB"/>
    <w:rsid w:val="002657DD"/>
    <w:rsid w:val="002A0061"/>
    <w:rsid w:val="002C2563"/>
    <w:rsid w:val="002E6D52"/>
    <w:rsid w:val="00334A75"/>
    <w:rsid w:val="00335E88"/>
    <w:rsid w:val="00343FBB"/>
    <w:rsid w:val="0037096C"/>
    <w:rsid w:val="003C31F3"/>
    <w:rsid w:val="003D0FBD"/>
    <w:rsid w:val="003F387F"/>
    <w:rsid w:val="00401E15"/>
    <w:rsid w:val="00432B19"/>
    <w:rsid w:val="004674D7"/>
    <w:rsid w:val="00480808"/>
    <w:rsid w:val="004B5284"/>
    <w:rsid w:val="004E28C3"/>
    <w:rsid w:val="00532FF5"/>
    <w:rsid w:val="0054155A"/>
    <w:rsid w:val="00547BCB"/>
    <w:rsid w:val="00565E2F"/>
    <w:rsid w:val="005B759E"/>
    <w:rsid w:val="005E5E2B"/>
    <w:rsid w:val="006515E8"/>
    <w:rsid w:val="006616D7"/>
    <w:rsid w:val="006F1118"/>
    <w:rsid w:val="0070443B"/>
    <w:rsid w:val="00741FDE"/>
    <w:rsid w:val="0074501B"/>
    <w:rsid w:val="007744B0"/>
    <w:rsid w:val="00791471"/>
    <w:rsid w:val="007A46BE"/>
    <w:rsid w:val="007D15F5"/>
    <w:rsid w:val="007F5141"/>
    <w:rsid w:val="00803321"/>
    <w:rsid w:val="008347EF"/>
    <w:rsid w:val="0086729F"/>
    <w:rsid w:val="00884C26"/>
    <w:rsid w:val="008A036F"/>
    <w:rsid w:val="0091780E"/>
    <w:rsid w:val="00943731"/>
    <w:rsid w:val="00946252"/>
    <w:rsid w:val="0098300D"/>
    <w:rsid w:val="00990593"/>
    <w:rsid w:val="0099548E"/>
    <w:rsid w:val="009B33F9"/>
    <w:rsid w:val="009E37DE"/>
    <w:rsid w:val="009E6369"/>
    <w:rsid w:val="009F0B81"/>
    <w:rsid w:val="00A36F67"/>
    <w:rsid w:val="00A579F6"/>
    <w:rsid w:val="00AA1C0F"/>
    <w:rsid w:val="00AB1341"/>
    <w:rsid w:val="00AB398F"/>
    <w:rsid w:val="00AE267E"/>
    <w:rsid w:val="00B30FBA"/>
    <w:rsid w:val="00B31F15"/>
    <w:rsid w:val="00B8163C"/>
    <w:rsid w:val="00B8512A"/>
    <w:rsid w:val="00B9569D"/>
    <w:rsid w:val="00BC1D71"/>
    <w:rsid w:val="00BC3E2B"/>
    <w:rsid w:val="00BD3BAE"/>
    <w:rsid w:val="00BF473C"/>
    <w:rsid w:val="00C4291B"/>
    <w:rsid w:val="00C62B67"/>
    <w:rsid w:val="00C70A25"/>
    <w:rsid w:val="00C84BD1"/>
    <w:rsid w:val="00CB2712"/>
    <w:rsid w:val="00CC6FEF"/>
    <w:rsid w:val="00CD5E29"/>
    <w:rsid w:val="00D03EC0"/>
    <w:rsid w:val="00D25C8E"/>
    <w:rsid w:val="00D35E92"/>
    <w:rsid w:val="00D4190C"/>
    <w:rsid w:val="00D47199"/>
    <w:rsid w:val="00D611FE"/>
    <w:rsid w:val="00D66811"/>
    <w:rsid w:val="00D67522"/>
    <w:rsid w:val="00D85FB1"/>
    <w:rsid w:val="00D906CA"/>
    <w:rsid w:val="00DF7CE8"/>
    <w:rsid w:val="00E12DAB"/>
    <w:rsid w:val="00E15202"/>
    <w:rsid w:val="00E156BA"/>
    <w:rsid w:val="00E41A32"/>
    <w:rsid w:val="00E45064"/>
    <w:rsid w:val="00E7106F"/>
    <w:rsid w:val="00EB1088"/>
    <w:rsid w:val="00EB7521"/>
    <w:rsid w:val="00EE4599"/>
    <w:rsid w:val="00F07379"/>
    <w:rsid w:val="00F30102"/>
    <w:rsid w:val="00F353FD"/>
    <w:rsid w:val="00F4343E"/>
    <w:rsid w:val="00F47AAD"/>
    <w:rsid w:val="00FD19A0"/>
    <w:rsid w:val="00FE5313"/>
    <w:rsid w:val="00FE7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805A9"/>
  <w15:chartTrackingRefBased/>
  <w15:docId w15:val="{5E3B2372-31D7-427F-8CE7-EF1387D6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4"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118"/>
  </w:style>
  <w:style w:type="paragraph" w:styleId="Heading1">
    <w:name w:val="heading 1"/>
    <w:basedOn w:val="Normal"/>
    <w:next w:val="Normal"/>
    <w:link w:val="Heading1Char"/>
    <w:uiPriority w:val="7"/>
    <w:qFormat/>
    <w:rsid w:val="00BF473C"/>
    <w:pPr>
      <w:keepNext/>
      <w:keepLines/>
      <w:spacing w:before="240"/>
      <w:outlineLvl w:val="0"/>
    </w:pPr>
    <w:rPr>
      <w:rFonts w:asciiTheme="majorHAnsi" w:eastAsiaTheme="majorEastAsia" w:hAnsiTheme="majorHAnsi" w:cstheme="majorBidi"/>
      <w:color w:val="0B5748" w:themeColor="accent1" w:themeShade="80"/>
      <w:sz w:val="32"/>
      <w:szCs w:val="32"/>
    </w:rPr>
  </w:style>
  <w:style w:type="paragraph" w:styleId="Heading2">
    <w:name w:val="heading 2"/>
    <w:basedOn w:val="Normal"/>
    <w:next w:val="Normal"/>
    <w:link w:val="Heading2Char"/>
    <w:uiPriority w:val="8"/>
    <w:semiHidden/>
    <w:unhideWhenUsed/>
    <w:qFormat/>
    <w:rsid w:val="00BF473C"/>
    <w:pPr>
      <w:keepNext/>
      <w:keepLines/>
      <w:spacing w:before="40"/>
      <w:outlineLvl w:val="1"/>
    </w:pPr>
    <w:rPr>
      <w:rFonts w:asciiTheme="majorHAnsi" w:eastAsiaTheme="majorEastAsia" w:hAnsiTheme="majorHAnsi" w:cstheme="majorBidi"/>
      <w:color w:val="0B5748" w:themeColor="accent1" w:themeShade="80"/>
      <w:sz w:val="26"/>
      <w:szCs w:val="26"/>
    </w:rPr>
  </w:style>
  <w:style w:type="paragraph" w:styleId="Heading3">
    <w:name w:val="heading 3"/>
    <w:basedOn w:val="Normal"/>
    <w:next w:val="Normal"/>
    <w:link w:val="Heading3Char"/>
    <w:uiPriority w:val="9"/>
    <w:semiHidden/>
    <w:unhideWhenUsed/>
    <w:qFormat/>
    <w:rsid w:val="002C2563"/>
    <w:pPr>
      <w:keepNext/>
      <w:keepLines/>
      <w:spacing w:before="40"/>
      <w:outlineLvl w:val="2"/>
    </w:pPr>
    <w:rPr>
      <w:rFonts w:asciiTheme="majorHAnsi" w:eastAsiaTheme="majorEastAsia" w:hAnsiTheme="majorHAnsi" w:cstheme="majorBidi"/>
      <w:color w:val="0B5648" w:themeColor="accent1" w:themeShade="7F"/>
      <w:sz w:val="24"/>
      <w:szCs w:val="24"/>
    </w:rPr>
  </w:style>
  <w:style w:type="paragraph" w:styleId="Heading4">
    <w:name w:val="heading 4"/>
    <w:basedOn w:val="Normal"/>
    <w:next w:val="Normal"/>
    <w:link w:val="Heading4Char"/>
    <w:uiPriority w:val="9"/>
    <w:semiHidden/>
    <w:unhideWhenUsed/>
    <w:qFormat/>
    <w:rsid w:val="002C2563"/>
    <w:pPr>
      <w:keepNext/>
      <w:keepLines/>
      <w:spacing w:before="40"/>
      <w:outlineLvl w:val="3"/>
    </w:pPr>
    <w:rPr>
      <w:rFonts w:asciiTheme="majorHAnsi" w:eastAsiaTheme="majorEastAsia" w:hAnsiTheme="majorHAnsi" w:cstheme="majorBidi"/>
      <w:i/>
      <w:iCs/>
      <w:color w:val="11826C" w:themeColor="accent1" w:themeShade="BF"/>
    </w:rPr>
  </w:style>
  <w:style w:type="paragraph" w:styleId="Heading5">
    <w:name w:val="heading 5"/>
    <w:basedOn w:val="Normal"/>
    <w:next w:val="Normal"/>
    <w:link w:val="Heading5Char"/>
    <w:uiPriority w:val="9"/>
    <w:semiHidden/>
    <w:unhideWhenUsed/>
    <w:qFormat/>
    <w:rsid w:val="002C2563"/>
    <w:pPr>
      <w:keepNext/>
      <w:keepLines/>
      <w:spacing w:before="40"/>
      <w:outlineLvl w:val="4"/>
    </w:pPr>
    <w:rPr>
      <w:rFonts w:asciiTheme="majorHAnsi" w:eastAsiaTheme="majorEastAsia" w:hAnsiTheme="majorHAnsi" w:cstheme="majorBidi"/>
      <w:color w:val="11826C" w:themeColor="accent1" w:themeShade="BF"/>
    </w:rPr>
  </w:style>
  <w:style w:type="paragraph" w:styleId="Heading6">
    <w:name w:val="heading 6"/>
    <w:basedOn w:val="Normal"/>
    <w:next w:val="Normal"/>
    <w:link w:val="Heading6Char"/>
    <w:uiPriority w:val="9"/>
    <w:semiHidden/>
    <w:unhideWhenUsed/>
    <w:qFormat/>
    <w:rsid w:val="002C2563"/>
    <w:pPr>
      <w:keepNext/>
      <w:keepLines/>
      <w:spacing w:before="40"/>
      <w:outlineLvl w:val="5"/>
    </w:pPr>
    <w:rPr>
      <w:rFonts w:asciiTheme="majorHAnsi" w:eastAsiaTheme="majorEastAsia" w:hAnsiTheme="majorHAnsi" w:cstheme="majorBidi"/>
      <w:color w:val="0B5648" w:themeColor="accent1" w:themeShade="7F"/>
    </w:rPr>
  </w:style>
  <w:style w:type="paragraph" w:styleId="Heading7">
    <w:name w:val="heading 7"/>
    <w:basedOn w:val="Normal"/>
    <w:next w:val="Normal"/>
    <w:link w:val="Heading7Char"/>
    <w:uiPriority w:val="9"/>
    <w:semiHidden/>
    <w:unhideWhenUsed/>
    <w:qFormat/>
    <w:rsid w:val="002C2563"/>
    <w:pPr>
      <w:keepNext/>
      <w:keepLines/>
      <w:spacing w:before="40"/>
      <w:outlineLvl w:val="6"/>
    </w:pPr>
    <w:rPr>
      <w:rFonts w:asciiTheme="majorHAnsi" w:eastAsiaTheme="majorEastAsia" w:hAnsiTheme="majorHAnsi" w:cstheme="majorBidi"/>
      <w:i/>
      <w:iCs/>
      <w:color w:val="0B5648" w:themeColor="accent1" w:themeShade="7F"/>
    </w:rPr>
  </w:style>
  <w:style w:type="paragraph" w:styleId="Heading8">
    <w:name w:val="heading 8"/>
    <w:basedOn w:val="Normal"/>
    <w:next w:val="Normal"/>
    <w:link w:val="Heading8Char"/>
    <w:uiPriority w:val="9"/>
    <w:semiHidden/>
    <w:unhideWhenUsed/>
    <w:qFormat/>
    <w:rsid w:val="002C2563"/>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C2563"/>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18"/>
    <w:unhideWhenUsed/>
  </w:style>
  <w:style w:type="character" w:customStyle="1" w:styleId="FooterChar">
    <w:name w:val="Footer Char"/>
    <w:basedOn w:val="DefaultParagraphFont"/>
    <w:link w:val="Footer"/>
    <w:uiPriority w:val="18"/>
    <w:rsid w:val="00C62B67"/>
  </w:style>
  <w:style w:type="character" w:styleId="PlaceholderText">
    <w:name w:val="Placeholder Text"/>
    <w:basedOn w:val="DefaultParagraphFont"/>
    <w:uiPriority w:val="99"/>
    <w:semiHidden/>
    <w:rsid w:val="00CD5E29"/>
    <w:rPr>
      <w:color w:val="3A3A3A" w:themeColor="background2" w:themeShade="40"/>
    </w:rPr>
  </w:style>
  <w:style w:type="paragraph" w:styleId="Header">
    <w:name w:val="header"/>
    <w:basedOn w:val="Normal"/>
    <w:link w:val="HeaderChar"/>
    <w:uiPriority w:val="19"/>
    <w:unhideWhenUsed/>
    <w:rsid w:val="00EE4599"/>
  </w:style>
  <w:style w:type="character" w:customStyle="1" w:styleId="HeaderChar">
    <w:name w:val="Header Char"/>
    <w:basedOn w:val="DefaultParagraphFont"/>
    <w:link w:val="Header"/>
    <w:uiPriority w:val="19"/>
    <w:rsid w:val="00EE4599"/>
  </w:style>
  <w:style w:type="paragraph" w:customStyle="1" w:styleId="SenderAddress">
    <w:name w:val="Sender Address"/>
    <w:basedOn w:val="Normal"/>
    <w:uiPriority w:val="1"/>
    <w:qFormat/>
    <w:rsid w:val="00343FBB"/>
    <w:pPr>
      <w:spacing w:line="264" w:lineRule="auto"/>
    </w:pPr>
  </w:style>
  <w:style w:type="paragraph" w:styleId="Date">
    <w:name w:val="Date"/>
    <w:basedOn w:val="Normal"/>
    <w:next w:val="Normal"/>
    <w:link w:val="DateChar"/>
    <w:uiPriority w:val="2"/>
    <w:unhideWhenUsed/>
    <w:rsid w:val="00D25C8E"/>
    <w:pPr>
      <w:spacing w:before="1000" w:after="400"/>
    </w:pPr>
  </w:style>
  <w:style w:type="character" w:customStyle="1" w:styleId="DateChar">
    <w:name w:val="Date Char"/>
    <w:basedOn w:val="DefaultParagraphFont"/>
    <w:link w:val="Date"/>
    <w:uiPriority w:val="2"/>
    <w:rsid w:val="00D25C8E"/>
  </w:style>
  <w:style w:type="paragraph" w:customStyle="1" w:styleId="RecipientAddress">
    <w:name w:val="Recipient Address"/>
    <w:basedOn w:val="Normal"/>
    <w:uiPriority w:val="3"/>
    <w:qFormat/>
    <w:rsid w:val="003D0FBD"/>
    <w:pPr>
      <w:spacing w:after="480"/>
      <w:contextualSpacing/>
    </w:pPr>
  </w:style>
  <w:style w:type="paragraph" w:styleId="Closing">
    <w:name w:val="Closing"/>
    <w:basedOn w:val="Normal"/>
    <w:next w:val="Signature"/>
    <w:link w:val="ClosingChar"/>
    <w:uiPriority w:val="5"/>
    <w:unhideWhenUsed/>
    <w:qFormat/>
    <w:pPr>
      <w:spacing w:before="600" w:after="800"/>
    </w:pPr>
  </w:style>
  <w:style w:type="character" w:customStyle="1" w:styleId="ClosingChar">
    <w:name w:val="Closing Char"/>
    <w:basedOn w:val="DefaultParagraphFont"/>
    <w:link w:val="Closing"/>
    <w:uiPriority w:val="5"/>
    <w:rsid w:val="00343FBB"/>
  </w:style>
  <w:style w:type="paragraph" w:styleId="Signature">
    <w:name w:val="Signature"/>
    <w:basedOn w:val="Normal"/>
    <w:next w:val="Normal"/>
    <w:link w:val="SignatureChar"/>
    <w:uiPriority w:val="6"/>
    <w:unhideWhenUsed/>
    <w:qFormat/>
    <w:pPr>
      <w:spacing w:after="600"/>
    </w:pPr>
  </w:style>
  <w:style w:type="character" w:customStyle="1" w:styleId="SignatureChar">
    <w:name w:val="Signature Char"/>
    <w:basedOn w:val="DefaultParagraphFont"/>
    <w:link w:val="Signature"/>
    <w:uiPriority w:val="6"/>
    <w:rsid w:val="00343FBB"/>
  </w:style>
  <w:style w:type="paragraph" w:styleId="BalloonText">
    <w:name w:val="Balloon Text"/>
    <w:basedOn w:val="Normal"/>
    <w:link w:val="BalloonTextChar"/>
    <w:uiPriority w:val="99"/>
    <w:semiHidden/>
    <w:unhideWhenUsed/>
    <w:rsid w:val="002C2563"/>
    <w:rPr>
      <w:rFonts w:ascii="Segoe UI" w:hAnsi="Segoe UI" w:cs="Segoe UI"/>
      <w:szCs w:val="18"/>
    </w:rPr>
  </w:style>
  <w:style w:type="character" w:customStyle="1" w:styleId="BalloonTextChar">
    <w:name w:val="Balloon Text Char"/>
    <w:basedOn w:val="DefaultParagraphFont"/>
    <w:link w:val="BalloonText"/>
    <w:uiPriority w:val="99"/>
    <w:semiHidden/>
    <w:rsid w:val="002C2563"/>
    <w:rPr>
      <w:rFonts w:ascii="Segoe UI" w:hAnsi="Segoe UI" w:cs="Segoe UI"/>
      <w:szCs w:val="18"/>
    </w:rPr>
  </w:style>
  <w:style w:type="paragraph" w:styleId="Bibliography">
    <w:name w:val="Bibliography"/>
    <w:basedOn w:val="Normal"/>
    <w:next w:val="Normal"/>
    <w:uiPriority w:val="37"/>
    <w:semiHidden/>
    <w:unhideWhenUsed/>
    <w:rsid w:val="002C2563"/>
  </w:style>
  <w:style w:type="paragraph" w:styleId="BlockText">
    <w:name w:val="Block Text"/>
    <w:basedOn w:val="Normal"/>
    <w:uiPriority w:val="99"/>
    <w:semiHidden/>
    <w:unhideWhenUsed/>
    <w:rsid w:val="00CD5E29"/>
    <w:pPr>
      <w:pBdr>
        <w:top w:val="single" w:sz="2" w:space="10" w:color="17AE92" w:themeColor="accent1" w:frame="1"/>
        <w:left w:val="single" w:sz="2" w:space="10" w:color="17AE92" w:themeColor="accent1" w:frame="1"/>
        <w:bottom w:val="single" w:sz="2" w:space="10" w:color="17AE92" w:themeColor="accent1" w:frame="1"/>
        <w:right w:val="single" w:sz="2" w:space="10" w:color="17AE92" w:themeColor="accent1" w:frame="1"/>
      </w:pBdr>
      <w:ind w:left="1152" w:right="1152"/>
    </w:pPr>
    <w:rPr>
      <w:rFonts w:eastAsiaTheme="minorEastAsia"/>
      <w:i/>
      <w:iCs/>
      <w:color w:val="11826C" w:themeColor="accent1" w:themeShade="BF"/>
    </w:rPr>
  </w:style>
  <w:style w:type="paragraph" w:styleId="BodyText">
    <w:name w:val="Body Text"/>
    <w:basedOn w:val="Normal"/>
    <w:link w:val="BodyTextChar"/>
    <w:uiPriority w:val="1"/>
    <w:unhideWhenUsed/>
    <w:qFormat/>
    <w:rsid w:val="002C2563"/>
    <w:pPr>
      <w:spacing w:after="120"/>
    </w:pPr>
  </w:style>
  <w:style w:type="character" w:customStyle="1" w:styleId="BodyTextChar">
    <w:name w:val="Body Text Char"/>
    <w:basedOn w:val="DefaultParagraphFont"/>
    <w:link w:val="BodyText"/>
    <w:uiPriority w:val="1"/>
    <w:rsid w:val="002C2563"/>
  </w:style>
  <w:style w:type="paragraph" w:styleId="BodyText2">
    <w:name w:val="Body Text 2"/>
    <w:basedOn w:val="Normal"/>
    <w:link w:val="BodyText2Char"/>
    <w:uiPriority w:val="99"/>
    <w:semiHidden/>
    <w:unhideWhenUsed/>
    <w:rsid w:val="002C2563"/>
    <w:pPr>
      <w:spacing w:after="120" w:line="480" w:lineRule="auto"/>
    </w:pPr>
  </w:style>
  <w:style w:type="character" w:customStyle="1" w:styleId="BodyText2Char">
    <w:name w:val="Body Text 2 Char"/>
    <w:basedOn w:val="DefaultParagraphFont"/>
    <w:link w:val="BodyText2"/>
    <w:uiPriority w:val="99"/>
    <w:semiHidden/>
    <w:rsid w:val="002C2563"/>
  </w:style>
  <w:style w:type="paragraph" w:styleId="BodyText3">
    <w:name w:val="Body Text 3"/>
    <w:basedOn w:val="Normal"/>
    <w:link w:val="BodyText3Char"/>
    <w:uiPriority w:val="99"/>
    <w:semiHidden/>
    <w:unhideWhenUsed/>
    <w:rsid w:val="002C2563"/>
    <w:pPr>
      <w:spacing w:after="120"/>
    </w:pPr>
    <w:rPr>
      <w:szCs w:val="16"/>
    </w:rPr>
  </w:style>
  <w:style w:type="character" w:customStyle="1" w:styleId="BodyText3Char">
    <w:name w:val="Body Text 3 Char"/>
    <w:basedOn w:val="DefaultParagraphFont"/>
    <w:link w:val="BodyText3"/>
    <w:uiPriority w:val="99"/>
    <w:semiHidden/>
    <w:rsid w:val="002C2563"/>
    <w:rPr>
      <w:szCs w:val="16"/>
    </w:rPr>
  </w:style>
  <w:style w:type="paragraph" w:styleId="BodyTextFirstIndent">
    <w:name w:val="Body Text First Indent"/>
    <w:basedOn w:val="BodyText"/>
    <w:link w:val="BodyTextFirstIndentChar"/>
    <w:uiPriority w:val="99"/>
    <w:semiHidden/>
    <w:unhideWhenUsed/>
    <w:rsid w:val="002C2563"/>
    <w:pPr>
      <w:spacing w:after="200"/>
      <w:ind w:firstLine="360"/>
    </w:pPr>
  </w:style>
  <w:style w:type="character" w:customStyle="1" w:styleId="BodyTextFirstIndentChar">
    <w:name w:val="Body Text First Indent Char"/>
    <w:basedOn w:val="BodyTextChar"/>
    <w:link w:val="BodyTextFirstIndent"/>
    <w:uiPriority w:val="99"/>
    <w:semiHidden/>
    <w:rsid w:val="002C2563"/>
  </w:style>
  <w:style w:type="paragraph" w:styleId="BodyTextIndent">
    <w:name w:val="Body Text Indent"/>
    <w:basedOn w:val="Normal"/>
    <w:link w:val="BodyTextIndentChar"/>
    <w:uiPriority w:val="99"/>
    <w:semiHidden/>
    <w:unhideWhenUsed/>
    <w:rsid w:val="002C2563"/>
    <w:pPr>
      <w:spacing w:after="120"/>
      <w:ind w:left="360"/>
    </w:pPr>
  </w:style>
  <w:style w:type="character" w:customStyle="1" w:styleId="BodyTextIndentChar">
    <w:name w:val="Body Text Indent Char"/>
    <w:basedOn w:val="DefaultParagraphFont"/>
    <w:link w:val="BodyTextIndent"/>
    <w:uiPriority w:val="99"/>
    <w:semiHidden/>
    <w:rsid w:val="002C2563"/>
  </w:style>
  <w:style w:type="paragraph" w:styleId="BodyTextFirstIndent2">
    <w:name w:val="Body Text First Indent 2"/>
    <w:basedOn w:val="BodyTextIndent"/>
    <w:link w:val="BodyTextFirstIndent2Char"/>
    <w:uiPriority w:val="99"/>
    <w:semiHidden/>
    <w:unhideWhenUsed/>
    <w:rsid w:val="002C2563"/>
    <w:pPr>
      <w:spacing w:after="200"/>
      <w:ind w:firstLine="360"/>
    </w:pPr>
  </w:style>
  <w:style w:type="character" w:customStyle="1" w:styleId="BodyTextFirstIndent2Char">
    <w:name w:val="Body Text First Indent 2 Char"/>
    <w:basedOn w:val="BodyTextIndentChar"/>
    <w:link w:val="BodyTextFirstIndent2"/>
    <w:uiPriority w:val="99"/>
    <w:semiHidden/>
    <w:rsid w:val="002C2563"/>
  </w:style>
  <w:style w:type="paragraph" w:styleId="BodyTextIndent2">
    <w:name w:val="Body Text Indent 2"/>
    <w:basedOn w:val="Normal"/>
    <w:link w:val="BodyTextIndent2Char"/>
    <w:uiPriority w:val="99"/>
    <w:semiHidden/>
    <w:unhideWhenUsed/>
    <w:rsid w:val="002C2563"/>
    <w:pPr>
      <w:spacing w:after="120" w:line="480" w:lineRule="auto"/>
      <w:ind w:left="360"/>
    </w:pPr>
  </w:style>
  <w:style w:type="character" w:customStyle="1" w:styleId="BodyTextIndent2Char">
    <w:name w:val="Body Text Indent 2 Char"/>
    <w:basedOn w:val="DefaultParagraphFont"/>
    <w:link w:val="BodyTextIndent2"/>
    <w:uiPriority w:val="99"/>
    <w:semiHidden/>
    <w:rsid w:val="002C2563"/>
  </w:style>
  <w:style w:type="paragraph" w:styleId="BodyTextIndent3">
    <w:name w:val="Body Text Indent 3"/>
    <w:basedOn w:val="Normal"/>
    <w:link w:val="BodyTextIndent3Char"/>
    <w:uiPriority w:val="99"/>
    <w:semiHidden/>
    <w:unhideWhenUsed/>
    <w:rsid w:val="002C2563"/>
    <w:pPr>
      <w:spacing w:after="120"/>
      <w:ind w:left="360"/>
    </w:pPr>
    <w:rPr>
      <w:szCs w:val="16"/>
    </w:rPr>
  </w:style>
  <w:style w:type="character" w:customStyle="1" w:styleId="BodyTextIndent3Char">
    <w:name w:val="Body Text Indent 3 Char"/>
    <w:basedOn w:val="DefaultParagraphFont"/>
    <w:link w:val="BodyTextIndent3"/>
    <w:uiPriority w:val="99"/>
    <w:semiHidden/>
    <w:rsid w:val="002C2563"/>
    <w:rPr>
      <w:szCs w:val="16"/>
    </w:rPr>
  </w:style>
  <w:style w:type="character" w:styleId="BookTitle">
    <w:name w:val="Book Title"/>
    <w:basedOn w:val="DefaultParagraphFont"/>
    <w:uiPriority w:val="33"/>
    <w:semiHidden/>
    <w:unhideWhenUsed/>
    <w:qFormat/>
    <w:rsid w:val="002C2563"/>
    <w:rPr>
      <w:b/>
      <w:bCs/>
      <w:i/>
      <w:iCs/>
      <w:spacing w:val="5"/>
    </w:rPr>
  </w:style>
  <w:style w:type="paragraph" w:styleId="Caption">
    <w:name w:val="caption"/>
    <w:basedOn w:val="Normal"/>
    <w:next w:val="Normal"/>
    <w:uiPriority w:val="35"/>
    <w:semiHidden/>
    <w:unhideWhenUsed/>
    <w:qFormat/>
    <w:rsid w:val="002C2563"/>
    <w:rPr>
      <w:i/>
      <w:iCs/>
      <w:color w:val="1F2123" w:themeColor="text2"/>
      <w:szCs w:val="18"/>
    </w:rPr>
  </w:style>
  <w:style w:type="table" w:styleId="ColorfulGrid">
    <w:name w:val="Colorful Grid"/>
    <w:basedOn w:val="TableNormal"/>
    <w:uiPriority w:val="73"/>
    <w:semiHidden/>
    <w:unhideWhenUsed/>
    <w:rsid w:val="002C256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C2563"/>
    <w:rPr>
      <w:color w:val="000000" w:themeColor="text1"/>
    </w:rPr>
    <w:tblPr>
      <w:tblStyleRowBandSize w:val="1"/>
      <w:tblStyleColBandSize w:val="1"/>
      <w:tblBorders>
        <w:insideH w:val="single" w:sz="4" w:space="0" w:color="FFFFFF" w:themeColor="background1"/>
      </w:tblBorders>
    </w:tblPr>
    <w:tcPr>
      <w:shd w:val="clear" w:color="auto" w:fill="C7F7EE" w:themeFill="accent1" w:themeFillTint="33"/>
    </w:tcPr>
    <w:tblStylePr w:type="firstRow">
      <w:rPr>
        <w:b/>
        <w:bCs/>
      </w:rPr>
      <w:tblPr/>
      <w:tcPr>
        <w:shd w:val="clear" w:color="auto" w:fill="90F0DE" w:themeFill="accent1" w:themeFillTint="66"/>
      </w:tcPr>
    </w:tblStylePr>
    <w:tblStylePr w:type="lastRow">
      <w:rPr>
        <w:b/>
        <w:bCs/>
        <w:color w:val="000000" w:themeColor="text1"/>
      </w:rPr>
      <w:tblPr/>
      <w:tcPr>
        <w:shd w:val="clear" w:color="auto" w:fill="90F0DE" w:themeFill="accent1" w:themeFillTint="66"/>
      </w:tcPr>
    </w:tblStylePr>
    <w:tblStylePr w:type="firstCol">
      <w:rPr>
        <w:color w:val="FFFFFF" w:themeColor="background1"/>
      </w:rPr>
      <w:tblPr/>
      <w:tcPr>
        <w:shd w:val="clear" w:color="auto" w:fill="11826C" w:themeFill="accent1" w:themeFillShade="BF"/>
      </w:tcPr>
    </w:tblStylePr>
    <w:tblStylePr w:type="lastCol">
      <w:rPr>
        <w:color w:val="FFFFFF" w:themeColor="background1"/>
      </w:rPr>
      <w:tblPr/>
      <w:tcPr>
        <w:shd w:val="clear" w:color="auto" w:fill="11826C" w:themeFill="accent1" w:themeFillShade="BF"/>
      </w:tc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ColorfulGrid-Accent2">
    <w:name w:val="Colorful Grid Accent 2"/>
    <w:basedOn w:val="TableNormal"/>
    <w:uiPriority w:val="73"/>
    <w:semiHidden/>
    <w:unhideWhenUsed/>
    <w:rsid w:val="002C2563"/>
    <w:rPr>
      <w:color w:val="000000" w:themeColor="text1"/>
    </w:rPr>
    <w:tblPr>
      <w:tblStyleRowBandSize w:val="1"/>
      <w:tblStyleColBandSize w:val="1"/>
      <w:tblBorders>
        <w:insideH w:val="single" w:sz="4" w:space="0" w:color="FFFFFF" w:themeColor="background1"/>
      </w:tblBorders>
    </w:tblPr>
    <w:tcPr>
      <w:shd w:val="clear" w:color="auto" w:fill="FDECD8" w:themeFill="accent2" w:themeFillTint="33"/>
    </w:tcPr>
    <w:tblStylePr w:type="firstRow">
      <w:rPr>
        <w:b/>
        <w:bCs/>
      </w:rPr>
      <w:tblPr/>
      <w:tcPr>
        <w:shd w:val="clear" w:color="auto" w:fill="FBD9B2" w:themeFill="accent2" w:themeFillTint="66"/>
      </w:tcPr>
    </w:tblStylePr>
    <w:tblStylePr w:type="lastRow">
      <w:rPr>
        <w:b/>
        <w:bCs/>
        <w:color w:val="000000" w:themeColor="text1"/>
      </w:rPr>
      <w:tblPr/>
      <w:tcPr>
        <w:shd w:val="clear" w:color="auto" w:fill="FBD9B2" w:themeFill="accent2" w:themeFillTint="66"/>
      </w:tcPr>
    </w:tblStylePr>
    <w:tblStylePr w:type="firstCol">
      <w:rPr>
        <w:color w:val="FFFFFF" w:themeColor="background1"/>
      </w:rPr>
      <w:tblPr/>
      <w:tcPr>
        <w:shd w:val="clear" w:color="auto" w:fill="DE7B09" w:themeFill="accent2" w:themeFillShade="BF"/>
      </w:tcPr>
    </w:tblStylePr>
    <w:tblStylePr w:type="lastCol">
      <w:rPr>
        <w:color w:val="FFFFFF" w:themeColor="background1"/>
      </w:rPr>
      <w:tblPr/>
      <w:tcPr>
        <w:shd w:val="clear" w:color="auto" w:fill="DE7B09" w:themeFill="accent2" w:themeFillShade="BF"/>
      </w:tc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ColorfulGrid-Accent3">
    <w:name w:val="Colorful Grid Accent 3"/>
    <w:basedOn w:val="TableNormal"/>
    <w:uiPriority w:val="73"/>
    <w:semiHidden/>
    <w:unhideWhenUsed/>
    <w:rsid w:val="002C2563"/>
    <w:rPr>
      <w:color w:val="000000" w:themeColor="text1"/>
    </w:rPr>
    <w:tblPr>
      <w:tblStyleRowBandSize w:val="1"/>
      <w:tblStyleColBandSize w:val="1"/>
      <w:tblBorders>
        <w:insideH w:val="single" w:sz="4" w:space="0" w:color="FFFFFF" w:themeColor="background1"/>
      </w:tblBorders>
    </w:tblPr>
    <w:tcPr>
      <w:shd w:val="clear" w:color="auto" w:fill="E1E5E6" w:themeFill="accent3" w:themeFillTint="33"/>
    </w:tcPr>
    <w:tblStylePr w:type="firstRow">
      <w:rPr>
        <w:b/>
        <w:bCs/>
      </w:rPr>
      <w:tblPr/>
      <w:tcPr>
        <w:shd w:val="clear" w:color="auto" w:fill="C4CBCE" w:themeFill="accent3" w:themeFillTint="66"/>
      </w:tcPr>
    </w:tblStylePr>
    <w:tblStylePr w:type="lastRow">
      <w:rPr>
        <w:b/>
        <w:bCs/>
        <w:color w:val="000000" w:themeColor="text1"/>
      </w:rPr>
      <w:tblPr/>
      <w:tcPr>
        <w:shd w:val="clear" w:color="auto" w:fill="C4CBCE" w:themeFill="accent3" w:themeFillTint="66"/>
      </w:tcPr>
    </w:tblStylePr>
    <w:tblStylePr w:type="firstCol">
      <w:rPr>
        <w:color w:val="FFFFFF" w:themeColor="background1"/>
      </w:rPr>
      <w:tblPr/>
      <w:tcPr>
        <w:shd w:val="clear" w:color="auto" w:fill="535E62" w:themeFill="accent3" w:themeFillShade="BF"/>
      </w:tcPr>
    </w:tblStylePr>
    <w:tblStylePr w:type="lastCol">
      <w:rPr>
        <w:color w:val="FFFFFF" w:themeColor="background1"/>
      </w:rPr>
      <w:tblPr/>
      <w:tcPr>
        <w:shd w:val="clear" w:color="auto" w:fill="535E62" w:themeFill="accent3" w:themeFillShade="BF"/>
      </w:tc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ColorfulGrid-Accent4">
    <w:name w:val="Colorful Grid Accent 4"/>
    <w:basedOn w:val="TableNormal"/>
    <w:uiPriority w:val="73"/>
    <w:semiHidden/>
    <w:unhideWhenUsed/>
    <w:rsid w:val="002C2563"/>
    <w:rPr>
      <w:color w:val="000000" w:themeColor="text1"/>
    </w:rPr>
    <w:tblPr>
      <w:tblStyleRowBandSize w:val="1"/>
      <w:tblStyleColBandSize w:val="1"/>
      <w:tblBorders>
        <w:insideH w:val="single" w:sz="4" w:space="0" w:color="FFFFFF" w:themeColor="background1"/>
      </w:tblBorders>
    </w:tblPr>
    <w:tcPr>
      <w:shd w:val="clear" w:color="auto" w:fill="C9EBF8" w:themeFill="accent4" w:themeFillTint="33"/>
    </w:tcPr>
    <w:tblStylePr w:type="firstRow">
      <w:rPr>
        <w:b/>
        <w:bCs/>
      </w:rPr>
      <w:tblPr/>
      <w:tcPr>
        <w:shd w:val="clear" w:color="auto" w:fill="94D7F1" w:themeFill="accent4" w:themeFillTint="66"/>
      </w:tcPr>
    </w:tblStylePr>
    <w:tblStylePr w:type="lastRow">
      <w:rPr>
        <w:b/>
        <w:bCs/>
        <w:color w:val="000000" w:themeColor="text1"/>
      </w:rPr>
      <w:tblPr/>
      <w:tcPr>
        <w:shd w:val="clear" w:color="auto" w:fill="94D7F1" w:themeFill="accent4" w:themeFillTint="66"/>
      </w:tcPr>
    </w:tblStylePr>
    <w:tblStylePr w:type="firstCol">
      <w:rPr>
        <w:color w:val="FFFFFF" w:themeColor="background1"/>
      </w:rPr>
      <w:tblPr/>
      <w:tcPr>
        <w:shd w:val="clear" w:color="auto" w:fill="11698B" w:themeFill="accent4" w:themeFillShade="BF"/>
      </w:tcPr>
    </w:tblStylePr>
    <w:tblStylePr w:type="lastCol">
      <w:rPr>
        <w:color w:val="FFFFFF" w:themeColor="background1"/>
      </w:rPr>
      <w:tblPr/>
      <w:tcPr>
        <w:shd w:val="clear" w:color="auto" w:fill="11698B" w:themeFill="accent4" w:themeFillShade="BF"/>
      </w:tc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ColorfulGrid-Accent5">
    <w:name w:val="Colorful Grid Accent 5"/>
    <w:basedOn w:val="TableNormal"/>
    <w:uiPriority w:val="73"/>
    <w:semiHidden/>
    <w:unhideWhenUsed/>
    <w:rsid w:val="002C2563"/>
    <w:rPr>
      <w:color w:val="000000" w:themeColor="text1"/>
    </w:rPr>
    <w:tblPr>
      <w:tblStyleRowBandSize w:val="1"/>
      <w:tblStyleColBandSize w:val="1"/>
      <w:tblBorders>
        <w:insideH w:val="single" w:sz="4" w:space="0" w:color="FFFFFF" w:themeColor="background1"/>
      </w:tblBorders>
    </w:tblPr>
    <w:tcPr>
      <w:shd w:val="clear" w:color="auto" w:fill="F9DDDB" w:themeFill="accent5" w:themeFillTint="33"/>
    </w:tcPr>
    <w:tblStylePr w:type="firstRow">
      <w:rPr>
        <w:b/>
        <w:bCs/>
      </w:rPr>
      <w:tblPr/>
      <w:tcPr>
        <w:shd w:val="clear" w:color="auto" w:fill="F3BCB8" w:themeFill="accent5" w:themeFillTint="66"/>
      </w:tcPr>
    </w:tblStylePr>
    <w:tblStylePr w:type="lastRow">
      <w:rPr>
        <w:b/>
        <w:bCs/>
        <w:color w:val="000000" w:themeColor="text1"/>
      </w:rPr>
      <w:tblPr/>
      <w:tcPr>
        <w:shd w:val="clear" w:color="auto" w:fill="F3BCB8" w:themeFill="accent5" w:themeFillTint="66"/>
      </w:tcPr>
    </w:tblStylePr>
    <w:tblStylePr w:type="firstCol">
      <w:rPr>
        <w:color w:val="FFFFFF" w:themeColor="background1"/>
      </w:rPr>
      <w:tblPr/>
      <w:tcPr>
        <w:shd w:val="clear" w:color="auto" w:fill="C52A1F" w:themeFill="accent5" w:themeFillShade="BF"/>
      </w:tcPr>
    </w:tblStylePr>
    <w:tblStylePr w:type="lastCol">
      <w:rPr>
        <w:color w:val="FFFFFF" w:themeColor="background1"/>
      </w:rPr>
      <w:tblPr/>
      <w:tcPr>
        <w:shd w:val="clear" w:color="auto" w:fill="C52A1F" w:themeFill="accent5" w:themeFillShade="BF"/>
      </w:tc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ColorfulGrid-Accent6">
    <w:name w:val="Colorful Grid Accent 6"/>
    <w:basedOn w:val="TableNormal"/>
    <w:uiPriority w:val="73"/>
    <w:semiHidden/>
    <w:unhideWhenUsed/>
    <w:rsid w:val="002C2563"/>
    <w:rPr>
      <w:color w:val="000000" w:themeColor="text1"/>
    </w:rPr>
    <w:tblPr>
      <w:tblStyleRowBandSize w:val="1"/>
      <w:tblStyleColBandSize w:val="1"/>
      <w:tblBorders>
        <w:insideH w:val="single" w:sz="4" w:space="0" w:color="FFFFFF" w:themeColor="background1"/>
      </w:tblBorders>
    </w:tblPr>
    <w:tcPr>
      <w:shd w:val="clear" w:color="auto" w:fill="E1F0D8" w:themeFill="accent6" w:themeFillTint="33"/>
    </w:tcPr>
    <w:tblStylePr w:type="firstRow">
      <w:rPr>
        <w:b/>
        <w:bCs/>
      </w:rPr>
      <w:tblPr/>
      <w:tcPr>
        <w:shd w:val="clear" w:color="auto" w:fill="C4E2B2" w:themeFill="accent6" w:themeFillTint="66"/>
      </w:tcPr>
    </w:tblStylePr>
    <w:tblStylePr w:type="lastRow">
      <w:rPr>
        <w:b/>
        <w:bCs/>
        <w:color w:val="000000" w:themeColor="text1"/>
      </w:rPr>
      <w:tblPr/>
      <w:tcPr>
        <w:shd w:val="clear" w:color="auto" w:fill="C4E2B2" w:themeFill="accent6" w:themeFillTint="66"/>
      </w:tcPr>
    </w:tblStylePr>
    <w:tblStylePr w:type="firstCol">
      <w:rPr>
        <w:color w:val="FFFFFF" w:themeColor="background1"/>
      </w:rPr>
      <w:tblPr/>
      <w:tcPr>
        <w:shd w:val="clear" w:color="auto" w:fill="528633" w:themeFill="accent6" w:themeFillShade="BF"/>
      </w:tcPr>
    </w:tblStylePr>
    <w:tblStylePr w:type="lastCol">
      <w:rPr>
        <w:color w:val="FFFFFF" w:themeColor="background1"/>
      </w:rPr>
      <w:tblPr/>
      <w:tcPr>
        <w:shd w:val="clear" w:color="auto" w:fill="528633" w:themeFill="accent6" w:themeFillShade="BF"/>
      </w:tc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ColorfulList">
    <w:name w:val="Colorful List"/>
    <w:basedOn w:val="TableNormal"/>
    <w:uiPriority w:val="72"/>
    <w:semiHidden/>
    <w:unhideWhenUsed/>
    <w:rsid w:val="002C256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C2563"/>
    <w:rPr>
      <w:color w:val="000000" w:themeColor="text1"/>
    </w:rPr>
    <w:tblPr>
      <w:tblStyleRowBandSize w:val="1"/>
      <w:tblStyleColBandSize w:val="1"/>
    </w:tblPr>
    <w:tcPr>
      <w:shd w:val="clear" w:color="auto" w:fill="E3FBF6" w:themeFill="accen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6EA" w:themeFill="accent1" w:themeFillTint="3F"/>
      </w:tcPr>
    </w:tblStylePr>
    <w:tblStylePr w:type="band1Horz">
      <w:tblPr/>
      <w:tcPr>
        <w:shd w:val="clear" w:color="auto" w:fill="C7F7EE" w:themeFill="accent1" w:themeFillTint="33"/>
      </w:tcPr>
    </w:tblStylePr>
  </w:style>
  <w:style w:type="table" w:styleId="ColorfulList-Accent2">
    <w:name w:val="Colorful List Accent 2"/>
    <w:basedOn w:val="TableNormal"/>
    <w:uiPriority w:val="72"/>
    <w:semiHidden/>
    <w:unhideWhenUsed/>
    <w:rsid w:val="002C2563"/>
    <w:rPr>
      <w:color w:val="000000" w:themeColor="text1"/>
    </w:rPr>
    <w:tblPr>
      <w:tblStyleRowBandSize w:val="1"/>
      <w:tblStyleColBandSize w:val="1"/>
    </w:tblPr>
    <w:tcPr>
      <w:shd w:val="clear" w:color="auto" w:fill="FEF5EC" w:themeFill="accent2"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F" w:themeFill="accent2" w:themeFillTint="3F"/>
      </w:tcPr>
    </w:tblStylePr>
    <w:tblStylePr w:type="band1Horz">
      <w:tblPr/>
      <w:tcPr>
        <w:shd w:val="clear" w:color="auto" w:fill="FDECD8" w:themeFill="accent2" w:themeFillTint="33"/>
      </w:tcPr>
    </w:tblStylePr>
  </w:style>
  <w:style w:type="table" w:styleId="ColorfulList-Accent3">
    <w:name w:val="Colorful List Accent 3"/>
    <w:basedOn w:val="TableNormal"/>
    <w:uiPriority w:val="72"/>
    <w:semiHidden/>
    <w:unhideWhenUsed/>
    <w:rsid w:val="002C2563"/>
    <w:rPr>
      <w:color w:val="000000" w:themeColor="text1"/>
    </w:rPr>
    <w:tblPr>
      <w:tblStyleRowBandSize w:val="1"/>
      <w:tblStyleColBandSize w:val="1"/>
    </w:tblPr>
    <w:tcPr>
      <w:shd w:val="clear" w:color="auto" w:fill="F0F2F3" w:themeFill="accent3" w:themeFillTint="19"/>
    </w:tcPr>
    <w:tblStylePr w:type="firstRow">
      <w:rPr>
        <w:b/>
        <w:bCs/>
        <w:color w:val="FFFFFF" w:themeColor="background1"/>
      </w:rPr>
      <w:tblPr/>
      <w:tcPr>
        <w:tcBorders>
          <w:bottom w:val="single" w:sz="12" w:space="0" w:color="FFFFFF" w:themeColor="background1"/>
        </w:tcBorders>
        <w:shd w:val="clear" w:color="auto" w:fill="127095" w:themeFill="accent4" w:themeFillShade="CC"/>
      </w:tcPr>
    </w:tblStylePr>
    <w:tblStylePr w:type="lastRow">
      <w:rPr>
        <w:b/>
        <w:bCs/>
        <w:color w:val="12709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FE1" w:themeFill="accent3" w:themeFillTint="3F"/>
      </w:tcPr>
    </w:tblStylePr>
    <w:tblStylePr w:type="band1Horz">
      <w:tblPr/>
      <w:tcPr>
        <w:shd w:val="clear" w:color="auto" w:fill="E1E5E6" w:themeFill="accent3" w:themeFillTint="33"/>
      </w:tcPr>
    </w:tblStylePr>
  </w:style>
  <w:style w:type="table" w:styleId="ColorfulList-Accent4">
    <w:name w:val="Colorful List Accent 4"/>
    <w:basedOn w:val="TableNormal"/>
    <w:uiPriority w:val="72"/>
    <w:semiHidden/>
    <w:unhideWhenUsed/>
    <w:rsid w:val="002C2563"/>
    <w:rPr>
      <w:color w:val="000000" w:themeColor="text1"/>
    </w:rPr>
    <w:tblPr>
      <w:tblStyleRowBandSize w:val="1"/>
      <w:tblStyleColBandSize w:val="1"/>
    </w:tblPr>
    <w:tcPr>
      <w:shd w:val="clear" w:color="auto" w:fill="E4F5FB" w:themeFill="accent4" w:themeFillTint="19"/>
    </w:tcPr>
    <w:tblStylePr w:type="firstRow">
      <w:rPr>
        <w:b/>
        <w:bCs/>
        <w:color w:val="FFFFFF" w:themeColor="background1"/>
      </w:rPr>
      <w:tblPr/>
      <w:tcPr>
        <w:tcBorders>
          <w:bottom w:val="single" w:sz="12" w:space="0" w:color="FFFFFF" w:themeColor="background1"/>
        </w:tcBorders>
        <w:shd w:val="clear" w:color="auto" w:fill="586469" w:themeFill="accent3" w:themeFillShade="CC"/>
      </w:tcPr>
    </w:tblStylePr>
    <w:tblStylePr w:type="lastRow">
      <w:rPr>
        <w:b/>
        <w:bCs/>
        <w:color w:val="58646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6F7" w:themeFill="accent4" w:themeFillTint="3F"/>
      </w:tcPr>
    </w:tblStylePr>
    <w:tblStylePr w:type="band1Horz">
      <w:tblPr/>
      <w:tcPr>
        <w:shd w:val="clear" w:color="auto" w:fill="C9EBF8" w:themeFill="accent4" w:themeFillTint="33"/>
      </w:tcPr>
    </w:tblStylePr>
  </w:style>
  <w:style w:type="table" w:styleId="ColorfulList-Accent5">
    <w:name w:val="Colorful List Accent 5"/>
    <w:basedOn w:val="TableNormal"/>
    <w:uiPriority w:val="72"/>
    <w:semiHidden/>
    <w:unhideWhenUsed/>
    <w:rsid w:val="002C2563"/>
    <w:rPr>
      <w:color w:val="000000" w:themeColor="text1"/>
    </w:rPr>
    <w:tblPr>
      <w:tblStyleRowBandSize w:val="1"/>
      <w:tblStyleColBandSize w:val="1"/>
    </w:tblPr>
    <w:tcPr>
      <w:shd w:val="clear" w:color="auto" w:fill="FCEEED" w:themeFill="accent5" w:themeFillTint="19"/>
    </w:tcPr>
    <w:tblStylePr w:type="firstRow">
      <w:rPr>
        <w:b/>
        <w:bCs/>
        <w:color w:val="FFFFFF" w:themeColor="background1"/>
      </w:rPr>
      <w:tblPr/>
      <w:tcPr>
        <w:tcBorders>
          <w:bottom w:val="single" w:sz="12" w:space="0" w:color="FFFFFF" w:themeColor="background1"/>
        </w:tcBorders>
        <w:shd w:val="clear" w:color="auto" w:fill="588E36" w:themeFill="accent6" w:themeFillShade="CC"/>
      </w:tcPr>
    </w:tblStylePr>
    <w:tblStylePr w:type="lastRow">
      <w:rPr>
        <w:b/>
        <w:bCs/>
        <w:color w:val="588E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5D3" w:themeFill="accent5" w:themeFillTint="3F"/>
      </w:tcPr>
    </w:tblStylePr>
    <w:tblStylePr w:type="band1Horz">
      <w:tblPr/>
      <w:tcPr>
        <w:shd w:val="clear" w:color="auto" w:fill="F9DDDB" w:themeFill="accent5" w:themeFillTint="33"/>
      </w:tcPr>
    </w:tblStylePr>
  </w:style>
  <w:style w:type="table" w:styleId="ColorfulList-Accent6">
    <w:name w:val="Colorful List Accent 6"/>
    <w:basedOn w:val="TableNormal"/>
    <w:uiPriority w:val="72"/>
    <w:semiHidden/>
    <w:unhideWhenUsed/>
    <w:rsid w:val="002C2563"/>
    <w:rPr>
      <w:color w:val="000000" w:themeColor="text1"/>
    </w:rPr>
    <w:tblPr>
      <w:tblStyleRowBandSize w:val="1"/>
      <w:tblStyleColBandSize w:val="1"/>
    </w:tblPr>
    <w:tcPr>
      <w:shd w:val="clear" w:color="auto" w:fill="F0F8EC" w:themeFill="accent6" w:themeFillTint="19"/>
    </w:tcPr>
    <w:tblStylePr w:type="firstRow">
      <w:rPr>
        <w:b/>
        <w:bCs/>
        <w:color w:val="FFFFFF" w:themeColor="background1"/>
      </w:rPr>
      <w:tblPr/>
      <w:tcPr>
        <w:tcBorders>
          <w:bottom w:val="single" w:sz="12" w:space="0" w:color="FFFFFF" w:themeColor="background1"/>
        </w:tcBorders>
        <w:shd w:val="clear" w:color="auto" w:fill="D22D21" w:themeFill="accent5" w:themeFillShade="CC"/>
      </w:tcPr>
    </w:tblStylePr>
    <w:tblStylePr w:type="lastRow">
      <w:rPr>
        <w:b/>
        <w:bCs/>
        <w:color w:val="D22D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DCF" w:themeFill="accent6" w:themeFillTint="3F"/>
      </w:tcPr>
    </w:tblStylePr>
    <w:tblStylePr w:type="band1Horz">
      <w:tblPr/>
      <w:tcPr>
        <w:shd w:val="clear" w:color="auto" w:fill="E1F0D8" w:themeFill="accent6" w:themeFillTint="33"/>
      </w:tcPr>
    </w:tblStylePr>
  </w:style>
  <w:style w:type="table" w:styleId="ColorfulShading">
    <w:name w:val="Colorful Shading"/>
    <w:basedOn w:val="TableNormal"/>
    <w:uiPriority w:val="71"/>
    <w:semiHidden/>
    <w:unhideWhenUsed/>
    <w:rsid w:val="002C2563"/>
    <w:rPr>
      <w:color w:val="000000" w:themeColor="text1"/>
    </w:rPr>
    <w:tblPr>
      <w:tblStyleRowBandSize w:val="1"/>
      <w:tblStyleColBandSize w:val="1"/>
      <w:tblBorders>
        <w:top w:val="single" w:sz="24" w:space="0" w:color="F7A23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C2563"/>
    <w:rPr>
      <w:color w:val="000000" w:themeColor="text1"/>
    </w:rPr>
    <w:tblPr>
      <w:tblStyleRowBandSize w:val="1"/>
      <w:tblStyleColBandSize w:val="1"/>
      <w:tblBorders>
        <w:top w:val="single" w:sz="24" w:space="0" w:color="F7A23F" w:themeColor="accent2"/>
        <w:left w:val="single" w:sz="4" w:space="0" w:color="17AE92" w:themeColor="accent1"/>
        <w:bottom w:val="single" w:sz="4" w:space="0" w:color="17AE92" w:themeColor="accent1"/>
        <w:right w:val="single" w:sz="4" w:space="0" w:color="17AE92" w:themeColor="accent1"/>
        <w:insideH w:val="single" w:sz="4" w:space="0" w:color="FFFFFF" w:themeColor="background1"/>
        <w:insideV w:val="single" w:sz="4" w:space="0" w:color="FFFFFF" w:themeColor="background1"/>
      </w:tblBorders>
    </w:tblPr>
    <w:tcPr>
      <w:shd w:val="clear" w:color="auto" w:fill="E3FBF6" w:themeFill="accen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857" w:themeFill="accent1" w:themeFillShade="99"/>
      </w:tcPr>
    </w:tblStylePr>
    <w:tblStylePr w:type="firstCol">
      <w:rPr>
        <w:color w:val="FFFFFF" w:themeColor="background1"/>
      </w:rPr>
      <w:tblPr/>
      <w:tcPr>
        <w:tcBorders>
          <w:top w:val="nil"/>
          <w:left w:val="nil"/>
          <w:bottom w:val="nil"/>
          <w:right w:val="nil"/>
          <w:insideH w:val="single" w:sz="4" w:space="0" w:color="0D6857" w:themeColor="accent1" w:themeShade="99"/>
          <w:insideV w:val="nil"/>
        </w:tcBorders>
        <w:shd w:val="clear" w:color="auto" w:fill="0D68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D6857" w:themeFill="accent1" w:themeFillShade="99"/>
      </w:tcPr>
    </w:tblStylePr>
    <w:tblStylePr w:type="band1Vert">
      <w:tblPr/>
      <w:tcPr>
        <w:shd w:val="clear" w:color="auto" w:fill="90F0DE" w:themeFill="accent1" w:themeFillTint="66"/>
      </w:tcPr>
    </w:tblStylePr>
    <w:tblStylePr w:type="band1Horz">
      <w:tblPr/>
      <w:tcPr>
        <w:shd w:val="clear" w:color="auto" w:fill="75EC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C2563"/>
    <w:rPr>
      <w:color w:val="000000" w:themeColor="text1"/>
    </w:rPr>
    <w:tblPr>
      <w:tblStyleRowBandSize w:val="1"/>
      <w:tblStyleColBandSize w:val="1"/>
      <w:tblBorders>
        <w:top w:val="single" w:sz="24" w:space="0" w:color="F7A23F" w:themeColor="accent2"/>
        <w:left w:val="single" w:sz="4" w:space="0" w:color="F7A23F" w:themeColor="accent2"/>
        <w:bottom w:val="single" w:sz="4" w:space="0" w:color="F7A23F" w:themeColor="accent2"/>
        <w:right w:val="single" w:sz="4" w:space="0" w:color="F7A23F" w:themeColor="accent2"/>
        <w:insideH w:val="single" w:sz="4" w:space="0" w:color="FFFFFF" w:themeColor="background1"/>
        <w:insideV w:val="single" w:sz="4" w:space="0" w:color="FFFFFF" w:themeColor="background1"/>
      </w:tblBorders>
    </w:tblPr>
    <w:tcPr>
      <w:shd w:val="clear" w:color="auto" w:fill="FEF5EC" w:themeFill="accent2"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26307" w:themeFill="accent2" w:themeFillShade="99"/>
      </w:tcPr>
    </w:tblStylePr>
    <w:tblStylePr w:type="firstCol">
      <w:rPr>
        <w:color w:val="FFFFFF" w:themeColor="background1"/>
      </w:rPr>
      <w:tblPr/>
      <w:tcPr>
        <w:tcBorders>
          <w:top w:val="nil"/>
          <w:left w:val="nil"/>
          <w:bottom w:val="nil"/>
          <w:right w:val="nil"/>
          <w:insideH w:val="single" w:sz="4" w:space="0" w:color="B26307" w:themeColor="accent2" w:themeShade="99"/>
          <w:insideV w:val="nil"/>
        </w:tcBorders>
        <w:shd w:val="clear" w:color="auto" w:fill="B263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26307" w:themeFill="accent2" w:themeFillShade="99"/>
      </w:tcPr>
    </w:tblStylePr>
    <w:tblStylePr w:type="band1Vert">
      <w:tblPr/>
      <w:tcPr>
        <w:shd w:val="clear" w:color="auto" w:fill="FBD9B2" w:themeFill="accent2" w:themeFillTint="66"/>
      </w:tcPr>
    </w:tblStylePr>
    <w:tblStylePr w:type="band1Horz">
      <w:tblPr/>
      <w:tcPr>
        <w:shd w:val="clear" w:color="auto" w:fill="FBD09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C2563"/>
    <w:rPr>
      <w:color w:val="000000" w:themeColor="text1"/>
    </w:rPr>
    <w:tblPr>
      <w:tblStyleRowBandSize w:val="1"/>
      <w:tblStyleColBandSize w:val="1"/>
      <w:tblBorders>
        <w:top w:val="single" w:sz="24" w:space="0" w:color="178DBB" w:themeColor="accent4"/>
        <w:left w:val="single" w:sz="4" w:space="0" w:color="6F7E84" w:themeColor="accent3"/>
        <w:bottom w:val="single" w:sz="4" w:space="0" w:color="6F7E84" w:themeColor="accent3"/>
        <w:right w:val="single" w:sz="4" w:space="0" w:color="6F7E84" w:themeColor="accent3"/>
        <w:insideH w:val="single" w:sz="4" w:space="0" w:color="FFFFFF" w:themeColor="background1"/>
        <w:insideV w:val="single" w:sz="4" w:space="0" w:color="FFFFFF" w:themeColor="background1"/>
      </w:tblBorders>
    </w:tblPr>
    <w:tcPr>
      <w:shd w:val="clear" w:color="auto" w:fill="F0F2F3" w:themeFill="accent3" w:themeFillTint="19"/>
    </w:tcPr>
    <w:tblStylePr w:type="firstRow">
      <w:rPr>
        <w:b/>
        <w:bCs/>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B4F" w:themeFill="accent3" w:themeFillShade="99"/>
      </w:tcPr>
    </w:tblStylePr>
    <w:tblStylePr w:type="firstCol">
      <w:rPr>
        <w:color w:val="FFFFFF" w:themeColor="background1"/>
      </w:rPr>
      <w:tblPr/>
      <w:tcPr>
        <w:tcBorders>
          <w:top w:val="nil"/>
          <w:left w:val="nil"/>
          <w:bottom w:val="nil"/>
          <w:right w:val="nil"/>
          <w:insideH w:val="single" w:sz="4" w:space="0" w:color="424B4F" w:themeColor="accent3" w:themeShade="99"/>
          <w:insideV w:val="nil"/>
        </w:tcBorders>
        <w:shd w:val="clear" w:color="auto" w:fill="424B4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24B4F" w:themeFill="accent3" w:themeFillShade="99"/>
      </w:tcPr>
    </w:tblStylePr>
    <w:tblStylePr w:type="band1Vert">
      <w:tblPr/>
      <w:tcPr>
        <w:shd w:val="clear" w:color="auto" w:fill="C4CBCE" w:themeFill="accent3" w:themeFillTint="66"/>
      </w:tcPr>
    </w:tblStylePr>
    <w:tblStylePr w:type="band1Horz">
      <w:tblPr/>
      <w:tcPr>
        <w:shd w:val="clear" w:color="auto" w:fill="B6BEC2" w:themeFill="accent3" w:themeFillTint="7F"/>
      </w:tcPr>
    </w:tblStylePr>
  </w:style>
  <w:style w:type="table" w:styleId="ColorfulShading-Accent4">
    <w:name w:val="Colorful Shading Accent 4"/>
    <w:basedOn w:val="TableNormal"/>
    <w:uiPriority w:val="71"/>
    <w:semiHidden/>
    <w:unhideWhenUsed/>
    <w:rsid w:val="002C2563"/>
    <w:rPr>
      <w:color w:val="000000" w:themeColor="text1"/>
    </w:rPr>
    <w:tblPr>
      <w:tblStyleRowBandSize w:val="1"/>
      <w:tblStyleColBandSize w:val="1"/>
      <w:tblBorders>
        <w:top w:val="single" w:sz="24" w:space="0" w:color="6F7E84" w:themeColor="accent3"/>
        <w:left w:val="single" w:sz="4" w:space="0" w:color="178DBB" w:themeColor="accent4"/>
        <w:bottom w:val="single" w:sz="4" w:space="0" w:color="178DBB" w:themeColor="accent4"/>
        <w:right w:val="single" w:sz="4" w:space="0" w:color="178DBB" w:themeColor="accent4"/>
        <w:insideH w:val="single" w:sz="4" w:space="0" w:color="FFFFFF" w:themeColor="background1"/>
        <w:insideV w:val="single" w:sz="4" w:space="0" w:color="FFFFFF" w:themeColor="background1"/>
      </w:tblBorders>
    </w:tblPr>
    <w:tcPr>
      <w:shd w:val="clear" w:color="auto" w:fill="E4F5FB" w:themeFill="accent4" w:themeFillTint="19"/>
    </w:tcPr>
    <w:tblStylePr w:type="firstRow">
      <w:rPr>
        <w:b/>
        <w:bCs/>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470" w:themeFill="accent4" w:themeFillShade="99"/>
      </w:tcPr>
    </w:tblStylePr>
    <w:tblStylePr w:type="firstCol">
      <w:rPr>
        <w:color w:val="FFFFFF" w:themeColor="background1"/>
      </w:rPr>
      <w:tblPr/>
      <w:tcPr>
        <w:tcBorders>
          <w:top w:val="nil"/>
          <w:left w:val="nil"/>
          <w:bottom w:val="nil"/>
          <w:right w:val="nil"/>
          <w:insideH w:val="single" w:sz="4" w:space="0" w:color="0E5470" w:themeColor="accent4" w:themeShade="99"/>
          <w:insideV w:val="nil"/>
        </w:tcBorders>
        <w:shd w:val="clear" w:color="auto" w:fill="0E547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E5470" w:themeFill="accent4" w:themeFillShade="99"/>
      </w:tcPr>
    </w:tblStylePr>
    <w:tblStylePr w:type="band1Vert">
      <w:tblPr/>
      <w:tcPr>
        <w:shd w:val="clear" w:color="auto" w:fill="94D7F1" w:themeFill="accent4" w:themeFillTint="66"/>
      </w:tcPr>
    </w:tblStylePr>
    <w:tblStylePr w:type="band1Horz">
      <w:tblPr/>
      <w:tcPr>
        <w:shd w:val="clear" w:color="auto" w:fill="79CD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C2563"/>
    <w:rPr>
      <w:color w:val="000000" w:themeColor="text1"/>
    </w:rPr>
    <w:tblPr>
      <w:tblStyleRowBandSize w:val="1"/>
      <w:tblStyleColBandSize w:val="1"/>
      <w:tblBorders>
        <w:top w:val="single" w:sz="24" w:space="0" w:color="6FB344" w:themeColor="accent6"/>
        <w:left w:val="single" w:sz="4" w:space="0" w:color="E3584E" w:themeColor="accent5"/>
        <w:bottom w:val="single" w:sz="4" w:space="0" w:color="E3584E" w:themeColor="accent5"/>
        <w:right w:val="single" w:sz="4" w:space="0" w:color="E3584E" w:themeColor="accent5"/>
        <w:insideH w:val="single" w:sz="4" w:space="0" w:color="FFFFFF" w:themeColor="background1"/>
        <w:insideV w:val="single" w:sz="4" w:space="0" w:color="FFFFFF" w:themeColor="background1"/>
      </w:tblBorders>
    </w:tblPr>
    <w:tcPr>
      <w:shd w:val="clear" w:color="auto" w:fill="FCEEED" w:themeFill="accent5" w:themeFillTint="19"/>
    </w:tcPr>
    <w:tblStylePr w:type="firstRow">
      <w:rPr>
        <w:b/>
        <w:bCs/>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2119" w:themeFill="accent5" w:themeFillShade="99"/>
      </w:tcPr>
    </w:tblStylePr>
    <w:tblStylePr w:type="firstCol">
      <w:rPr>
        <w:color w:val="FFFFFF" w:themeColor="background1"/>
      </w:rPr>
      <w:tblPr/>
      <w:tcPr>
        <w:tcBorders>
          <w:top w:val="nil"/>
          <w:left w:val="nil"/>
          <w:bottom w:val="nil"/>
          <w:right w:val="nil"/>
          <w:insideH w:val="single" w:sz="4" w:space="0" w:color="9E2119" w:themeColor="accent5" w:themeShade="99"/>
          <w:insideV w:val="nil"/>
        </w:tcBorders>
        <w:shd w:val="clear" w:color="auto" w:fill="9E21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E2119" w:themeFill="accent5" w:themeFillShade="99"/>
      </w:tcPr>
    </w:tblStylePr>
    <w:tblStylePr w:type="band1Vert">
      <w:tblPr/>
      <w:tcPr>
        <w:shd w:val="clear" w:color="auto" w:fill="F3BCB8" w:themeFill="accent5" w:themeFillTint="66"/>
      </w:tcPr>
    </w:tblStylePr>
    <w:tblStylePr w:type="band1Horz">
      <w:tblPr/>
      <w:tcPr>
        <w:shd w:val="clear" w:color="auto" w:fill="F1ABA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C2563"/>
    <w:rPr>
      <w:color w:val="000000" w:themeColor="text1"/>
    </w:rPr>
    <w:tblPr>
      <w:tblStyleRowBandSize w:val="1"/>
      <w:tblStyleColBandSize w:val="1"/>
      <w:tblBorders>
        <w:top w:val="single" w:sz="24" w:space="0" w:color="E3584E" w:themeColor="accent5"/>
        <w:left w:val="single" w:sz="4" w:space="0" w:color="6FB344" w:themeColor="accent6"/>
        <w:bottom w:val="single" w:sz="4" w:space="0" w:color="6FB344" w:themeColor="accent6"/>
        <w:right w:val="single" w:sz="4" w:space="0" w:color="6FB344" w:themeColor="accent6"/>
        <w:insideH w:val="single" w:sz="4" w:space="0" w:color="FFFFFF" w:themeColor="background1"/>
        <w:insideV w:val="single" w:sz="4" w:space="0" w:color="FFFFFF" w:themeColor="background1"/>
      </w:tblBorders>
    </w:tblPr>
    <w:tcPr>
      <w:shd w:val="clear" w:color="auto" w:fill="F0F8EC" w:themeFill="accent6" w:themeFillTint="19"/>
    </w:tcPr>
    <w:tblStylePr w:type="firstRow">
      <w:rPr>
        <w:b/>
        <w:bCs/>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6B28" w:themeFill="accent6" w:themeFillShade="99"/>
      </w:tcPr>
    </w:tblStylePr>
    <w:tblStylePr w:type="firstCol">
      <w:rPr>
        <w:color w:val="FFFFFF" w:themeColor="background1"/>
      </w:rPr>
      <w:tblPr/>
      <w:tcPr>
        <w:tcBorders>
          <w:top w:val="nil"/>
          <w:left w:val="nil"/>
          <w:bottom w:val="nil"/>
          <w:right w:val="nil"/>
          <w:insideH w:val="single" w:sz="4" w:space="0" w:color="426B28" w:themeColor="accent6" w:themeShade="99"/>
          <w:insideV w:val="nil"/>
        </w:tcBorders>
        <w:shd w:val="clear" w:color="auto" w:fill="426B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26B28" w:themeFill="accent6" w:themeFillShade="99"/>
      </w:tcPr>
    </w:tblStylePr>
    <w:tblStylePr w:type="band1Vert">
      <w:tblPr/>
      <w:tcPr>
        <w:shd w:val="clear" w:color="auto" w:fill="C4E2B2" w:themeFill="accent6" w:themeFillTint="66"/>
      </w:tcPr>
    </w:tblStylePr>
    <w:tblStylePr w:type="band1Horz">
      <w:tblPr/>
      <w:tcPr>
        <w:shd w:val="clear" w:color="auto" w:fill="B6DB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C2563"/>
    <w:rPr>
      <w:sz w:val="22"/>
      <w:szCs w:val="16"/>
    </w:rPr>
  </w:style>
  <w:style w:type="paragraph" w:styleId="CommentText">
    <w:name w:val="annotation text"/>
    <w:basedOn w:val="Normal"/>
    <w:link w:val="CommentTextChar"/>
    <w:uiPriority w:val="99"/>
    <w:semiHidden/>
    <w:unhideWhenUsed/>
    <w:rsid w:val="002C2563"/>
    <w:rPr>
      <w:szCs w:val="20"/>
    </w:rPr>
  </w:style>
  <w:style w:type="character" w:customStyle="1" w:styleId="CommentTextChar">
    <w:name w:val="Comment Text Char"/>
    <w:basedOn w:val="DefaultParagraphFont"/>
    <w:link w:val="CommentText"/>
    <w:uiPriority w:val="99"/>
    <w:semiHidden/>
    <w:rsid w:val="002C2563"/>
    <w:rPr>
      <w:szCs w:val="20"/>
    </w:rPr>
  </w:style>
  <w:style w:type="paragraph" w:styleId="CommentSubject">
    <w:name w:val="annotation subject"/>
    <w:basedOn w:val="CommentText"/>
    <w:next w:val="CommentText"/>
    <w:link w:val="CommentSubjectChar"/>
    <w:uiPriority w:val="99"/>
    <w:semiHidden/>
    <w:unhideWhenUsed/>
    <w:rsid w:val="002C2563"/>
    <w:rPr>
      <w:b/>
      <w:bCs/>
    </w:rPr>
  </w:style>
  <w:style w:type="character" w:customStyle="1" w:styleId="CommentSubjectChar">
    <w:name w:val="Comment Subject Char"/>
    <w:basedOn w:val="CommentTextChar"/>
    <w:link w:val="CommentSubject"/>
    <w:uiPriority w:val="99"/>
    <w:semiHidden/>
    <w:rsid w:val="002C2563"/>
    <w:rPr>
      <w:b/>
      <w:bCs/>
      <w:szCs w:val="20"/>
    </w:rPr>
  </w:style>
  <w:style w:type="table" w:styleId="DarkList">
    <w:name w:val="Dark List"/>
    <w:basedOn w:val="TableNormal"/>
    <w:uiPriority w:val="70"/>
    <w:semiHidden/>
    <w:unhideWhenUsed/>
    <w:rsid w:val="002C256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C2563"/>
    <w:rPr>
      <w:color w:val="FFFFFF" w:themeColor="background1"/>
    </w:rPr>
    <w:tblPr>
      <w:tblStyleRowBandSize w:val="1"/>
      <w:tblStyleColBandSize w:val="1"/>
    </w:tblPr>
    <w:tcPr>
      <w:shd w:val="clear" w:color="auto" w:fill="17AE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6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1826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1826C" w:themeFill="accent1" w:themeFillShade="BF"/>
      </w:tcPr>
    </w:tblStylePr>
    <w:tblStylePr w:type="band1Vert">
      <w:tblPr/>
      <w:tcPr>
        <w:tcBorders>
          <w:top w:val="nil"/>
          <w:left w:val="nil"/>
          <w:bottom w:val="nil"/>
          <w:right w:val="nil"/>
          <w:insideH w:val="nil"/>
          <w:insideV w:val="nil"/>
        </w:tcBorders>
        <w:shd w:val="clear" w:color="auto" w:fill="11826C" w:themeFill="accent1" w:themeFillShade="BF"/>
      </w:tcPr>
    </w:tblStylePr>
    <w:tblStylePr w:type="band1Horz">
      <w:tblPr/>
      <w:tcPr>
        <w:tcBorders>
          <w:top w:val="nil"/>
          <w:left w:val="nil"/>
          <w:bottom w:val="nil"/>
          <w:right w:val="nil"/>
          <w:insideH w:val="nil"/>
          <w:insideV w:val="nil"/>
        </w:tcBorders>
        <w:shd w:val="clear" w:color="auto" w:fill="11826C" w:themeFill="accent1" w:themeFillShade="BF"/>
      </w:tcPr>
    </w:tblStylePr>
  </w:style>
  <w:style w:type="table" w:styleId="DarkList-Accent2">
    <w:name w:val="Dark List Accent 2"/>
    <w:basedOn w:val="TableNormal"/>
    <w:uiPriority w:val="70"/>
    <w:semiHidden/>
    <w:unhideWhenUsed/>
    <w:rsid w:val="002C2563"/>
    <w:rPr>
      <w:color w:val="FFFFFF" w:themeColor="background1"/>
    </w:rPr>
    <w:tblPr>
      <w:tblStyleRowBandSize w:val="1"/>
      <w:tblStyleColBandSize w:val="1"/>
    </w:tblPr>
    <w:tcPr>
      <w:shd w:val="clear" w:color="auto" w:fill="F7A23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52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E7B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E7B09" w:themeFill="accent2" w:themeFillShade="BF"/>
      </w:tcPr>
    </w:tblStylePr>
    <w:tblStylePr w:type="band1Vert">
      <w:tblPr/>
      <w:tcPr>
        <w:tcBorders>
          <w:top w:val="nil"/>
          <w:left w:val="nil"/>
          <w:bottom w:val="nil"/>
          <w:right w:val="nil"/>
          <w:insideH w:val="nil"/>
          <w:insideV w:val="nil"/>
        </w:tcBorders>
        <w:shd w:val="clear" w:color="auto" w:fill="DE7B09" w:themeFill="accent2" w:themeFillShade="BF"/>
      </w:tcPr>
    </w:tblStylePr>
    <w:tblStylePr w:type="band1Horz">
      <w:tblPr/>
      <w:tcPr>
        <w:tcBorders>
          <w:top w:val="nil"/>
          <w:left w:val="nil"/>
          <w:bottom w:val="nil"/>
          <w:right w:val="nil"/>
          <w:insideH w:val="nil"/>
          <w:insideV w:val="nil"/>
        </w:tcBorders>
        <w:shd w:val="clear" w:color="auto" w:fill="DE7B09" w:themeFill="accent2" w:themeFillShade="BF"/>
      </w:tcPr>
    </w:tblStylePr>
  </w:style>
  <w:style w:type="table" w:styleId="DarkList-Accent3">
    <w:name w:val="Dark List Accent 3"/>
    <w:basedOn w:val="TableNormal"/>
    <w:uiPriority w:val="70"/>
    <w:semiHidden/>
    <w:unhideWhenUsed/>
    <w:rsid w:val="002C2563"/>
    <w:rPr>
      <w:color w:val="FFFFFF" w:themeColor="background1"/>
    </w:rPr>
    <w:tblPr>
      <w:tblStyleRowBandSize w:val="1"/>
      <w:tblStyleColBandSize w:val="1"/>
    </w:tblPr>
    <w:tcPr>
      <w:shd w:val="clear" w:color="auto" w:fill="6F7E8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3E4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35E6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35E62" w:themeFill="accent3" w:themeFillShade="BF"/>
      </w:tcPr>
    </w:tblStylePr>
    <w:tblStylePr w:type="band1Vert">
      <w:tblPr/>
      <w:tcPr>
        <w:tcBorders>
          <w:top w:val="nil"/>
          <w:left w:val="nil"/>
          <w:bottom w:val="nil"/>
          <w:right w:val="nil"/>
          <w:insideH w:val="nil"/>
          <w:insideV w:val="nil"/>
        </w:tcBorders>
        <w:shd w:val="clear" w:color="auto" w:fill="535E62" w:themeFill="accent3" w:themeFillShade="BF"/>
      </w:tcPr>
    </w:tblStylePr>
    <w:tblStylePr w:type="band1Horz">
      <w:tblPr/>
      <w:tcPr>
        <w:tcBorders>
          <w:top w:val="nil"/>
          <w:left w:val="nil"/>
          <w:bottom w:val="nil"/>
          <w:right w:val="nil"/>
          <w:insideH w:val="nil"/>
          <w:insideV w:val="nil"/>
        </w:tcBorders>
        <w:shd w:val="clear" w:color="auto" w:fill="535E62" w:themeFill="accent3" w:themeFillShade="BF"/>
      </w:tcPr>
    </w:tblStylePr>
  </w:style>
  <w:style w:type="table" w:styleId="DarkList-Accent4">
    <w:name w:val="Dark List Accent 4"/>
    <w:basedOn w:val="TableNormal"/>
    <w:uiPriority w:val="70"/>
    <w:semiHidden/>
    <w:unhideWhenUsed/>
    <w:rsid w:val="002C2563"/>
    <w:rPr>
      <w:color w:val="FFFFFF" w:themeColor="background1"/>
    </w:rPr>
    <w:tblPr>
      <w:tblStyleRowBandSize w:val="1"/>
      <w:tblStyleColBandSize w:val="1"/>
    </w:tblPr>
    <w:tcPr>
      <w:shd w:val="clear" w:color="auto" w:fill="178D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45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69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698B" w:themeFill="accent4" w:themeFillShade="BF"/>
      </w:tcPr>
    </w:tblStylePr>
    <w:tblStylePr w:type="band1Vert">
      <w:tblPr/>
      <w:tcPr>
        <w:tcBorders>
          <w:top w:val="nil"/>
          <w:left w:val="nil"/>
          <w:bottom w:val="nil"/>
          <w:right w:val="nil"/>
          <w:insideH w:val="nil"/>
          <w:insideV w:val="nil"/>
        </w:tcBorders>
        <w:shd w:val="clear" w:color="auto" w:fill="11698B" w:themeFill="accent4" w:themeFillShade="BF"/>
      </w:tcPr>
    </w:tblStylePr>
    <w:tblStylePr w:type="band1Horz">
      <w:tblPr/>
      <w:tcPr>
        <w:tcBorders>
          <w:top w:val="nil"/>
          <w:left w:val="nil"/>
          <w:bottom w:val="nil"/>
          <w:right w:val="nil"/>
          <w:insideH w:val="nil"/>
          <w:insideV w:val="nil"/>
        </w:tcBorders>
        <w:shd w:val="clear" w:color="auto" w:fill="11698B" w:themeFill="accent4" w:themeFillShade="BF"/>
      </w:tcPr>
    </w:tblStylePr>
  </w:style>
  <w:style w:type="table" w:styleId="DarkList-Accent5">
    <w:name w:val="Dark List Accent 5"/>
    <w:basedOn w:val="TableNormal"/>
    <w:uiPriority w:val="70"/>
    <w:semiHidden/>
    <w:unhideWhenUsed/>
    <w:rsid w:val="002C2563"/>
    <w:rPr>
      <w:color w:val="FFFFFF" w:themeColor="background1"/>
    </w:rPr>
    <w:tblPr>
      <w:tblStyleRowBandSize w:val="1"/>
      <w:tblStyleColBandSize w:val="1"/>
    </w:tblPr>
    <w:tcPr>
      <w:shd w:val="clear" w:color="auto" w:fill="E3584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1C1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52A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52A1F" w:themeFill="accent5" w:themeFillShade="BF"/>
      </w:tcPr>
    </w:tblStylePr>
    <w:tblStylePr w:type="band1Vert">
      <w:tblPr/>
      <w:tcPr>
        <w:tcBorders>
          <w:top w:val="nil"/>
          <w:left w:val="nil"/>
          <w:bottom w:val="nil"/>
          <w:right w:val="nil"/>
          <w:insideH w:val="nil"/>
          <w:insideV w:val="nil"/>
        </w:tcBorders>
        <w:shd w:val="clear" w:color="auto" w:fill="C52A1F" w:themeFill="accent5" w:themeFillShade="BF"/>
      </w:tcPr>
    </w:tblStylePr>
    <w:tblStylePr w:type="band1Horz">
      <w:tblPr/>
      <w:tcPr>
        <w:tcBorders>
          <w:top w:val="nil"/>
          <w:left w:val="nil"/>
          <w:bottom w:val="nil"/>
          <w:right w:val="nil"/>
          <w:insideH w:val="nil"/>
          <w:insideV w:val="nil"/>
        </w:tcBorders>
        <w:shd w:val="clear" w:color="auto" w:fill="C52A1F" w:themeFill="accent5" w:themeFillShade="BF"/>
      </w:tcPr>
    </w:tblStylePr>
  </w:style>
  <w:style w:type="table" w:styleId="DarkList-Accent6">
    <w:name w:val="Dark List Accent 6"/>
    <w:basedOn w:val="TableNormal"/>
    <w:uiPriority w:val="70"/>
    <w:semiHidden/>
    <w:unhideWhenUsed/>
    <w:rsid w:val="002C2563"/>
    <w:rPr>
      <w:color w:val="FFFFFF" w:themeColor="background1"/>
    </w:rPr>
    <w:tblPr>
      <w:tblStyleRowBandSize w:val="1"/>
      <w:tblStyleColBandSize w:val="1"/>
    </w:tblPr>
    <w:tcPr>
      <w:shd w:val="clear" w:color="auto" w:fill="6FB3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9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286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28633" w:themeFill="accent6" w:themeFillShade="BF"/>
      </w:tcPr>
    </w:tblStylePr>
    <w:tblStylePr w:type="band1Vert">
      <w:tblPr/>
      <w:tcPr>
        <w:tcBorders>
          <w:top w:val="nil"/>
          <w:left w:val="nil"/>
          <w:bottom w:val="nil"/>
          <w:right w:val="nil"/>
          <w:insideH w:val="nil"/>
          <w:insideV w:val="nil"/>
        </w:tcBorders>
        <w:shd w:val="clear" w:color="auto" w:fill="528633" w:themeFill="accent6" w:themeFillShade="BF"/>
      </w:tcPr>
    </w:tblStylePr>
    <w:tblStylePr w:type="band1Horz">
      <w:tblPr/>
      <w:tcPr>
        <w:tcBorders>
          <w:top w:val="nil"/>
          <w:left w:val="nil"/>
          <w:bottom w:val="nil"/>
          <w:right w:val="nil"/>
          <w:insideH w:val="nil"/>
          <w:insideV w:val="nil"/>
        </w:tcBorders>
        <w:shd w:val="clear" w:color="auto" w:fill="528633" w:themeFill="accent6" w:themeFillShade="BF"/>
      </w:tcPr>
    </w:tblStylePr>
  </w:style>
  <w:style w:type="paragraph" w:styleId="DocumentMap">
    <w:name w:val="Document Map"/>
    <w:basedOn w:val="Normal"/>
    <w:link w:val="DocumentMapChar"/>
    <w:uiPriority w:val="99"/>
    <w:semiHidden/>
    <w:unhideWhenUsed/>
    <w:rsid w:val="002C2563"/>
    <w:rPr>
      <w:rFonts w:ascii="Segoe UI" w:hAnsi="Segoe UI" w:cs="Segoe UI"/>
      <w:szCs w:val="16"/>
    </w:rPr>
  </w:style>
  <w:style w:type="character" w:customStyle="1" w:styleId="DocumentMapChar">
    <w:name w:val="Document Map Char"/>
    <w:basedOn w:val="DefaultParagraphFont"/>
    <w:link w:val="DocumentMap"/>
    <w:uiPriority w:val="99"/>
    <w:semiHidden/>
    <w:rsid w:val="002C2563"/>
    <w:rPr>
      <w:rFonts w:ascii="Segoe UI" w:hAnsi="Segoe UI" w:cs="Segoe UI"/>
      <w:szCs w:val="16"/>
    </w:rPr>
  </w:style>
  <w:style w:type="paragraph" w:styleId="E-mailSignature">
    <w:name w:val="E-mail Signature"/>
    <w:basedOn w:val="Normal"/>
    <w:link w:val="E-mailSignatureChar"/>
    <w:uiPriority w:val="99"/>
    <w:semiHidden/>
    <w:unhideWhenUsed/>
    <w:rsid w:val="002C2563"/>
  </w:style>
  <w:style w:type="character" w:customStyle="1" w:styleId="E-mailSignatureChar">
    <w:name w:val="E-mail Signature Char"/>
    <w:basedOn w:val="DefaultParagraphFont"/>
    <w:link w:val="E-mailSignature"/>
    <w:uiPriority w:val="99"/>
    <w:semiHidden/>
    <w:rsid w:val="002C2563"/>
  </w:style>
  <w:style w:type="character" w:styleId="Emphasis">
    <w:name w:val="Emphasis"/>
    <w:basedOn w:val="DefaultParagraphFont"/>
    <w:uiPriority w:val="20"/>
    <w:semiHidden/>
    <w:unhideWhenUsed/>
    <w:qFormat/>
    <w:rsid w:val="002C2563"/>
    <w:rPr>
      <w:i/>
      <w:iCs/>
    </w:rPr>
  </w:style>
  <w:style w:type="character" w:styleId="EndnoteReference">
    <w:name w:val="endnote reference"/>
    <w:basedOn w:val="DefaultParagraphFont"/>
    <w:uiPriority w:val="99"/>
    <w:semiHidden/>
    <w:unhideWhenUsed/>
    <w:rsid w:val="002C2563"/>
    <w:rPr>
      <w:vertAlign w:val="superscript"/>
    </w:rPr>
  </w:style>
  <w:style w:type="paragraph" w:styleId="EndnoteText">
    <w:name w:val="endnote text"/>
    <w:basedOn w:val="Normal"/>
    <w:link w:val="EndnoteTextChar"/>
    <w:uiPriority w:val="99"/>
    <w:semiHidden/>
    <w:unhideWhenUsed/>
    <w:rsid w:val="002C2563"/>
    <w:rPr>
      <w:szCs w:val="20"/>
    </w:rPr>
  </w:style>
  <w:style w:type="character" w:customStyle="1" w:styleId="EndnoteTextChar">
    <w:name w:val="Endnote Text Char"/>
    <w:basedOn w:val="DefaultParagraphFont"/>
    <w:link w:val="EndnoteText"/>
    <w:uiPriority w:val="99"/>
    <w:semiHidden/>
    <w:rsid w:val="002C2563"/>
    <w:rPr>
      <w:szCs w:val="20"/>
    </w:rPr>
  </w:style>
  <w:style w:type="paragraph" w:styleId="EnvelopeAddress">
    <w:name w:val="envelope address"/>
    <w:basedOn w:val="Normal"/>
    <w:uiPriority w:val="99"/>
    <w:semiHidden/>
    <w:unhideWhenUsed/>
    <w:rsid w:val="002C256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C2563"/>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C2563"/>
    <w:rPr>
      <w:color w:val="885BA2" w:themeColor="followedHyperlink"/>
      <w:u w:val="single"/>
    </w:rPr>
  </w:style>
  <w:style w:type="character" w:styleId="FootnoteReference">
    <w:name w:val="footnote reference"/>
    <w:basedOn w:val="DefaultParagraphFont"/>
    <w:uiPriority w:val="99"/>
    <w:semiHidden/>
    <w:unhideWhenUsed/>
    <w:rsid w:val="002C2563"/>
    <w:rPr>
      <w:vertAlign w:val="superscript"/>
    </w:rPr>
  </w:style>
  <w:style w:type="paragraph" w:styleId="FootnoteText">
    <w:name w:val="footnote text"/>
    <w:basedOn w:val="Normal"/>
    <w:link w:val="FootnoteTextChar"/>
    <w:uiPriority w:val="99"/>
    <w:unhideWhenUsed/>
    <w:rsid w:val="002C2563"/>
    <w:rPr>
      <w:szCs w:val="20"/>
    </w:rPr>
  </w:style>
  <w:style w:type="character" w:customStyle="1" w:styleId="FootnoteTextChar">
    <w:name w:val="Footnote Text Char"/>
    <w:basedOn w:val="DefaultParagraphFont"/>
    <w:link w:val="FootnoteText"/>
    <w:uiPriority w:val="99"/>
    <w:rsid w:val="002C2563"/>
    <w:rPr>
      <w:szCs w:val="20"/>
    </w:rPr>
  </w:style>
  <w:style w:type="table" w:styleId="GridTable1Light">
    <w:name w:val="Grid Table 1 Light"/>
    <w:basedOn w:val="TableNormal"/>
    <w:uiPriority w:val="46"/>
    <w:rsid w:val="002C25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2563"/>
    <w:tblPr>
      <w:tblStyleRowBandSize w:val="1"/>
      <w:tblStyleColBandSize w:val="1"/>
      <w:tblBorders>
        <w:top w:val="single" w:sz="4" w:space="0" w:color="90F0DE" w:themeColor="accent1" w:themeTint="66"/>
        <w:left w:val="single" w:sz="4" w:space="0" w:color="90F0DE" w:themeColor="accent1" w:themeTint="66"/>
        <w:bottom w:val="single" w:sz="4" w:space="0" w:color="90F0DE" w:themeColor="accent1" w:themeTint="66"/>
        <w:right w:val="single" w:sz="4" w:space="0" w:color="90F0DE" w:themeColor="accent1" w:themeTint="66"/>
        <w:insideH w:val="single" w:sz="4" w:space="0" w:color="90F0DE" w:themeColor="accent1" w:themeTint="66"/>
        <w:insideV w:val="single" w:sz="4" w:space="0" w:color="90F0DE" w:themeColor="accent1" w:themeTint="66"/>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2" w:space="0" w:color="58E9C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2563"/>
    <w:tblPr>
      <w:tblStyleRowBandSize w:val="1"/>
      <w:tblStyleColBandSize w:val="1"/>
      <w:tblBorders>
        <w:top w:val="single" w:sz="4" w:space="0" w:color="FBD9B2" w:themeColor="accent2" w:themeTint="66"/>
        <w:left w:val="single" w:sz="4" w:space="0" w:color="FBD9B2" w:themeColor="accent2" w:themeTint="66"/>
        <w:bottom w:val="single" w:sz="4" w:space="0" w:color="FBD9B2" w:themeColor="accent2" w:themeTint="66"/>
        <w:right w:val="single" w:sz="4" w:space="0" w:color="FBD9B2" w:themeColor="accent2" w:themeTint="66"/>
        <w:insideH w:val="single" w:sz="4" w:space="0" w:color="FBD9B2" w:themeColor="accent2" w:themeTint="66"/>
        <w:insideV w:val="single" w:sz="4" w:space="0" w:color="FBD9B2" w:themeColor="accent2" w:themeTint="66"/>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2" w:space="0" w:color="FAC78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2563"/>
    <w:tblPr>
      <w:tblStyleRowBandSize w:val="1"/>
      <w:tblStyleColBandSize w:val="1"/>
      <w:tblBorders>
        <w:top w:val="single" w:sz="4" w:space="0" w:color="C4CBCE" w:themeColor="accent3" w:themeTint="66"/>
        <w:left w:val="single" w:sz="4" w:space="0" w:color="C4CBCE" w:themeColor="accent3" w:themeTint="66"/>
        <w:bottom w:val="single" w:sz="4" w:space="0" w:color="C4CBCE" w:themeColor="accent3" w:themeTint="66"/>
        <w:right w:val="single" w:sz="4" w:space="0" w:color="C4CBCE" w:themeColor="accent3" w:themeTint="66"/>
        <w:insideH w:val="single" w:sz="4" w:space="0" w:color="C4CBCE" w:themeColor="accent3" w:themeTint="66"/>
        <w:insideV w:val="single" w:sz="4" w:space="0" w:color="C4CBCE" w:themeColor="accent3" w:themeTint="66"/>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2" w:space="0" w:color="A7B1B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2563"/>
    <w:tblPr>
      <w:tblStyleRowBandSize w:val="1"/>
      <w:tblStyleColBandSize w:val="1"/>
      <w:tblBorders>
        <w:top w:val="single" w:sz="4" w:space="0" w:color="94D7F1" w:themeColor="accent4" w:themeTint="66"/>
        <w:left w:val="single" w:sz="4" w:space="0" w:color="94D7F1" w:themeColor="accent4" w:themeTint="66"/>
        <w:bottom w:val="single" w:sz="4" w:space="0" w:color="94D7F1" w:themeColor="accent4" w:themeTint="66"/>
        <w:right w:val="single" w:sz="4" w:space="0" w:color="94D7F1" w:themeColor="accent4" w:themeTint="66"/>
        <w:insideH w:val="single" w:sz="4" w:space="0" w:color="94D7F1" w:themeColor="accent4" w:themeTint="66"/>
        <w:insideV w:val="single" w:sz="4" w:space="0" w:color="94D7F1" w:themeColor="accent4" w:themeTint="66"/>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2" w:space="0" w:color="5EC3E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4BD1"/>
    <w:tblPr>
      <w:tblStyleRowBandSize w:val="1"/>
      <w:tblStyleColBandSize w:val="1"/>
      <w:tblBorders>
        <w:top w:val="single" w:sz="4" w:space="0" w:color="F3BCB8" w:themeColor="accent5" w:themeTint="66"/>
        <w:left w:val="single" w:sz="4" w:space="0" w:color="F3BCB8" w:themeColor="accent5" w:themeTint="66"/>
        <w:bottom w:val="single" w:sz="4" w:space="0" w:color="F3BCB8" w:themeColor="accent5" w:themeTint="66"/>
        <w:right w:val="single" w:sz="4" w:space="0" w:color="F3BCB8" w:themeColor="accent5" w:themeTint="66"/>
        <w:insideH w:val="single" w:sz="4" w:space="0" w:color="F3BCB8" w:themeColor="accent5" w:themeTint="66"/>
        <w:insideV w:val="single" w:sz="4" w:space="0" w:color="F3BCB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EE9A9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2563"/>
    <w:tblPr>
      <w:tblStyleRowBandSize w:val="1"/>
      <w:tblStyleColBandSize w:val="1"/>
      <w:tblBorders>
        <w:top w:val="single" w:sz="4" w:space="0" w:color="C4E2B2" w:themeColor="accent6" w:themeTint="66"/>
        <w:left w:val="single" w:sz="4" w:space="0" w:color="C4E2B2" w:themeColor="accent6" w:themeTint="66"/>
        <w:bottom w:val="single" w:sz="4" w:space="0" w:color="C4E2B2" w:themeColor="accent6" w:themeTint="66"/>
        <w:right w:val="single" w:sz="4" w:space="0" w:color="C4E2B2" w:themeColor="accent6" w:themeTint="66"/>
        <w:insideH w:val="single" w:sz="4" w:space="0" w:color="C4E2B2" w:themeColor="accent6" w:themeTint="66"/>
        <w:insideV w:val="single" w:sz="4" w:space="0" w:color="C4E2B2" w:themeColor="accent6" w:themeTint="66"/>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2" w:space="0" w:color="A7D38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256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C2563"/>
    <w:tblPr>
      <w:tblStyleRowBandSize w:val="1"/>
      <w:tblStyleColBandSize w:val="1"/>
      <w:tblBorders>
        <w:top w:val="single" w:sz="2" w:space="0" w:color="58E9CD" w:themeColor="accent1" w:themeTint="99"/>
        <w:bottom w:val="single" w:sz="2" w:space="0" w:color="58E9CD" w:themeColor="accent1" w:themeTint="99"/>
        <w:insideH w:val="single" w:sz="2" w:space="0" w:color="58E9CD" w:themeColor="accent1" w:themeTint="99"/>
        <w:insideV w:val="single" w:sz="2" w:space="0" w:color="58E9CD" w:themeColor="accent1" w:themeTint="99"/>
      </w:tblBorders>
    </w:tblPr>
    <w:tblStylePr w:type="firstRow">
      <w:rPr>
        <w:b/>
        <w:bCs/>
      </w:rPr>
      <w:tblPr/>
      <w:tcPr>
        <w:tcBorders>
          <w:top w:val="nil"/>
          <w:bottom w:val="single" w:sz="12" w:space="0" w:color="58E9CD" w:themeColor="accent1" w:themeTint="99"/>
          <w:insideH w:val="nil"/>
          <w:insideV w:val="nil"/>
        </w:tcBorders>
        <w:shd w:val="clear" w:color="auto" w:fill="FFFFFF" w:themeFill="background1"/>
      </w:tcPr>
    </w:tblStylePr>
    <w:tblStylePr w:type="lastRow">
      <w:rPr>
        <w:b/>
        <w:bCs/>
      </w:rPr>
      <w:tblPr/>
      <w:tcPr>
        <w:tcBorders>
          <w:top w:val="double" w:sz="2" w:space="0" w:color="58E9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ridTable2-Accent2">
    <w:name w:val="Grid Table 2 Accent 2"/>
    <w:basedOn w:val="TableNormal"/>
    <w:uiPriority w:val="47"/>
    <w:rsid w:val="002C2563"/>
    <w:tblPr>
      <w:tblStyleRowBandSize w:val="1"/>
      <w:tblStyleColBandSize w:val="1"/>
      <w:tblBorders>
        <w:top w:val="single" w:sz="2" w:space="0" w:color="FAC78B" w:themeColor="accent2" w:themeTint="99"/>
        <w:bottom w:val="single" w:sz="2" w:space="0" w:color="FAC78B" w:themeColor="accent2" w:themeTint="99"/>
        <w:insideH w:val="single" w:sz="2" w:space="0" w:color="FAC78B" w:themeColor="accent2" w:themeTint="99"/>
        <w:insideV w:val="single" w:sz="2" w:space="0" w:color="FAC78B" w:themeColor="accent2" w:themeTint="99"/>
      </w:tblBorders>
    </w:tblPr>
    <w:tblStylePr w:type="firstRow">
      <w:rPr>
        <w:b/>
        <w:bCs/>
      </w:rPr>
      <w:tblPr/>
      <w:tcPr>
        <w:tcBorders>
          <w:top w:val="nil"/>
          <w:bottom w:val="single" w:sz="12" w:space="0" w:color="FAC78B" w:themeColor="accent2" w:themeTint="99"/>
          <w:insideH w:val="nil"/>
          <w:insideV w:val="nil"/>
        </w:tcBorders>
        <w:shd w:val="clear" w:color="auto" w:fill="FFFFFF" w:themeFill="background1"/>
      </w:tcPr>
    </w:tblStylePr>
    <w:tblStylePr w:type="lastRow">
      <w:rPr>
        <w:b/>
        <w:bCs/>
      </w:rPr>
      <w:tblPr/>
      <w:tcPr>
        <w:tcBorders>
          <w:top w:val="double" w:sz="2" w:space="0" w:color="FAC78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ridTable2-Accent3">
    <w:name w:val="Grid Table 2 Accent 3"/>
    <w:basedOn w:val="TableNormal"/>
    <w:uiPriority w:val="47"/>
    <w:rsid w:val="002C2563"/>
    <w:tblPr>
      <w:tblStyleRowBandSize w:val="1"/>
      <w:tblStyleColBandSize w:val="1"/>
      <w:tblBorders>
        <w:top w:val="single" w:sz="2" w:space="0" w:color="A7B1B5" w:themeColor="accent3" w:themeTint="99"/>
        <w:bottom w:val="single" w:sz="2" w:space="0" w:color="A7B1B5" w:themeColor="accent3" w:themeTint="99"/>
        <w:insideH w:val="single" w:sz="2" w:space="0" w:color="A7B1B5" w:themeColor="accent3" w:themeTint="99"/>
        <w:insideV w:val="single" w:sz="2" w:space="0" w:color="A7B1B5" w:themeColor="accent3" w:themeTint="99"/>
      </w:tblBorders>
    </w:tblPr>
    <w:tblStylePr w:type="firstRow">
      <w:rPr>
        <w:b/>
        <w:bCs/>
      </w:rPr>
      <w:tblPr/>
      <w:tcPr>
        <w:tcBorders>
          <w:top w:val="nil"/>
          <w:bottom w:val="single" w:sz="12" w:space="0" w:color="A7B1B5" w:themeColor="accent3" w:themeTint="99"/>
          <w:insideH w:val="nil"/>
          <w:insideV w:val="nil"/>
        </w:tcBorders>
        <w:shd w:val="clear" w:color="auto" w:fill="FFFFFF" w:themeFill="background1"/>
      </w:tcPr>
    </w:tblStylePr>
    <w:tblStylePr w:type="lastRow">
      <w:rPr>
        <w:b/>
        <w:bCs/>
      </w:rPr>
      <w:tblPr/>
      <w:tcPr>
        <w:tcBorders>
          <w:top w:val="double" w:sz="2" w:space="0" w:color="A7B1B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ridTable2-Accent4">
    <w:name w:val="Grid Table 2 Accent 4"/>
    <w:basedOn w:val="TableNormal"/>
    <w:uiPriority w:val="47"/>
    <w:rsid w:val="002C2563"/>
    <w:tblPr>
      <w:tblStyleRowBandSize w:val="1"/>
      <w:tblStyleColBandSize w:val="1"/>
      <w:tblBorders>
        <w:top w:val="single" w:sz="2" w:space="0" w:color="5EC3EB" w:themeColor="accent4" w:themeTint="99"/>
        <w:bottom w:val="single" w:sz="2" w:space="0" w:color="5EC3EB" w:themeColor="accent4" w:themeTint="99"/>
        <w:insideH w:val="single" w:sz="2" w:space="0" w:color="5EC3EB" w:themeColor="accent4" w:themeTint="99"/>
        <w:insideV w:val="single" w:sz="2" w:space="0" w:color="5EC3EB" w:themeColor="accent4" w:themeTint="99"/>
      </w:tblBorders>
    </w:tblPr>
    <w:tblStylePr w:type="firstRow">
      <w:rPr>
        <w:b/>
        <w:bCs/>
      </w:rPr>
      <w:tblPr/>
      <w:tcPr>
        <w:tcBorders>
          <w:top w:val="nil"/>
          <w:bottom w:val="single" w:sz="12" w:space="0" w:color="5EC3EB" w:themeColor="accent4" w:themeTint="99"/>
          <w:insideH w:val="nil"/>
          <w:insideV w:val="nil"/>
        </w:tcBorders>
        <w:shd w:val="clear" w:color="auto" w:fill="FFFFFF" w:themeFill="background1"/>
      </w:tcPr>
    </w:tblStylePr>
    <w:tblStylePr w:type="lastRow">
      <w:rPr>
        <w:b/>
        <w:bCs/>
      </w:rPr>
      <w:tblPr/>
      <w:tcPr>
        <w:tcBorders>
          <w:top w:val="double" w:sz="2" w:space="0" w:color="5EC3E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2-Accent5">
    <w:name w:val="Grid Table 2 Accent 5"/>
    <w:basedOn w:val="TableNormal"/>
    <w:uiPriority w:val="47"/>
    <w:rsid w:val="002C2563"/>
    <w:tblPr>
      <w:tblStyleRowBandSize w:val="1"/>
      <w:tblStyleColBandSize w:val="1"/>
      <w:tblBorders>
        <w:top w:val="single" w:sz="2" w:space="0" w:color="EE9A94" w:themeColor="accent5" w:themeTint="99"/>
        <w:bottom w:val="single" w:sz="2" w:space="0" w:color="EE9A94" w:themeColor="accent5" w:themeTint="99"/>
        <w:insideH w:val="single" w:sz="2" w:space="0" w:color="EE9A94" w:themeColor="accent5" w:themeTint="99"/>
        <w:insideV w:val="single" w:sz="2" w:space="0" w:color="EE9A94" w:themeColor="accent5" w:themeTint="99"/>
      </w:tblBorders>
    </w:tblPr>
    <w:tblStylePr w:type="firstRow">
      <w:rPr>
        <w:b/>
        <w:bCs/>
      </w:rPr>
      <w:tblPr/>
      <w:tcPr>
        <w:tcBorders>
          <w:top w:val="nil"/>
          <w:bottom w:val="single" w:sz="12" w:space="0" w:color="EE9A94" w:themeColor="accent5" w:themeTint="99"/>
          <w:insideH w:val="nil"/>
          <w:insideV w:val="nil"/>
        </w:tcBorders>
        <w:shd w:val="clear" w:color="auto" w:fill="FFFFFF" w:themeFill="background1"/>
      </w:tcPr>
    </w:tblStylePr>
    <w:tblStylePr w:type="lastRow">
      <w:rPr>
        <w:b/>
        <w:bCs/>
      </w:rPr>
      <w:tblPr/>
      <w:tcPr>
        <w:tcBorders>
          <w:top w:val="double" w:sz="2" w:space="0" w:color="EE9A9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2-Accent6">
    <w:name w:val="Grid Table 2 Accent 6"/>
    <w:basedOn w:val="TableNormal"/>
    <w:uiPriority w:val="47"/>
    <w:rsid w:val="002C2563"/>
    <w:tblPr>
      <w:tblStyleRowBandSize w:val="1"/>
      <w:tblStyleColBandSize w:val="1"/>
      <w:tblBorders>
        <w:top w:val="single" w:sz="2" w:space="0" w:color="A7D38C" w:themeColor="accent6" w:themeTint="99"/>
        <w:bottom w:val="single" w:sz="2" w:space="0" w:color="A7D38C" w:themeColor="accent6" w:themeTint="99"/>
        <w:insideH w:val="single" w:sz="2" w:space="0" w:color="A7D38C" w:themeColor="accent6" w:themeTint="99"/>
        <w:insideV w:val="single" w:sz="2" w:space="0" w:color="A7D38C" w:themeColor="accent6" w:themeTint="99"/>
      </w:tblBorders>
    </w:tblPr>
    <w:tblStylePr w:type="firstRow">
      <w:rPr>
        <w:b/>
        <w:bCs/>
      </w:rPr>
      <w:tblPr/>
      <w:tcPr>
        <w:tcBorders>
          <w:top w:val="nil"/>
          <w:bottom w:val="single" w:sz="12" w:space="0" w:color="A7D38C" w:themeColor="accent6" w:themeTint="99"/>
          <w:insideH w:val="nil"/>
          <w:insideV w:val="nil"/>
        </w:tcBorders>
        <w:shd w:val="clear" w:color="auto" w:fill="FFFFFF" w:themeFill="background1"/>
      </w:tcPr>
    </w:tblStylePr>
    <w:tblStylePr w:type="lastRow">
      <w:rPr>
        <w:b/>
        <w:bCs/>
      </w:rPr>
      <w:tblPr/>
      <w:tcPr>
        <w:tcBorders>
          <w:top w:val="double" w:sz="2" w:space="0" w:color="A7D3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3">
    <w:name w:val="Grid Table 3"/>
    <w:basedOn w:val="TableNormal"/>
    <w:uiPriority w:val="48"/>
    <w:rsid w:val="002C25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C2563"/>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ridTable3-Accent2">
    <w:name w:val="Grid Table 3 Accent 2"/>
    <w:basedOn w:val="TableNormal"/>
    <w:uiPriority w:val="48"/>
    <w:rsid w:val="002C2563"/>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ridTable3-Accent3">
    <w:name w:val="Grid Table 3 Accent 3"/>
    <w:basedOn w:val="TableNormal"/>
    <w:uiPriority w:val="48"/>
    <w:rsid w:val="002C2563"/>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ridTable3-Accent4">
    <w:name w:val="Grid Table 3 Accent 4"/>
    <w:basedOn w:val="TableNormal"/>
    <w:uiPriority w:val="48"/>
    <w:rsid w:val="002C2563"/>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ridTable3-Accent5">
    <w:name w:val="Grid Table 3 Accent 5"/>
    <w:basedOn w:val="TableNormal"/>
    <w:uiPriority w:val="48"/>
    <w:rsid w:val="002C2563"/>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ridTable3-Accent6">
    <w:name w:val="Grid Table 3 Accent 6"/>
    <w:basedOn w:val="TableNormal"/>
    <w:uiPriority w:val="48"/>
    <w:rsid w:val="002C2563"/>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table" w:styleId="GridTable4">
    <w:name w:val="Grid Table 4"/>
    <w:basedOn w:val="TableNormal"/>
    <w:uiPriority w:val="49"/>
    <w:rsid w:val="002C25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C2563"/>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insideV w:val="nil"/>
        </w:tcBorders>
        <w:shd w:val="clear" w:color="auto" w:fill="17AE92" w:themeFill="accent1"/>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ridTable4-Accent2">
    <w:name w:val="Grid Table 4 Accent 2"/>
    <w:basedOn w:val="TableNormal"/>
    <w:uiPriority w:val="49"/>
    <w:rsid w:val="002C2563"/>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insideV w:val="nil"/>
        </w:tcBorders>
        <w:shd w:val="clear" w:color="auto" w:fill="F7A23F" w:themeFill="accent2"/>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ridTable4-Accent3">
    <w:name w:val="Grid Table 4 Accent 3"/>
    <w:basedOn w:val="TableNormal"/>
    <w:uiPriority w:val="49"/>
    <w:rsid w:val="002C2563"/>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insideV w:val="nil"/>
        </w:tcBorders>
        <w:shd w:val="clear" w:color="auto" w:fill="6F7E84" w:themeFill="accent3"/>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ridTable4-Accent4">
    <w:name w:val="Grid Table 4 Accent 4"/>
    <w:basedOn w:val="TableNormal"/>
    <w:uiPriority w:val="49"/>
    <w:rsid w:val="002C2563"/>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insideV w:val="nil"/>
        </w:tcBorders>
        <w:shd w:val="clear" w:color="auto" w:fill="178DBB" w:themeFill="accent4"/>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4-Accent5">
    <w:name w:val="Grid Table 4 Accent 5"/>
    <w:basedOn w:val="TableNormal"/>
    <w:uiPriority w:val="49"/>
    <w:rsid w:val="002C2563"/>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insideV w:val="nil"/>
        </w:tcBorders>
        <w:shd w:val="clear" w:color="auto" w:fill="E3584E" w:themeFill="accent5"/>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4-Accent6">
    <w:name w:val="Grid Table 4 Accent 6"/>
    <w:basedOn w:val="TableNormal"/>
    <w:uiPriority w:val="49"/>
    <w:rsid w:val="002C2563"/>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insideV w:val="nil"/>
        </w:tcBorders>
        <w:shd w:val="clear" w:color="auto" w:fill="6FB344" w:themeFill="accent6"/>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5Dark">
    <w:name w:val="Grid Table 5 Dark"/>
    <w:basedOn w:val="TableNormal"/>
    <w:uiPriority w:val="50"/>
    <w:rsid w:val="002C2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C2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F7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E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E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E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E92" w:themeFill="accent1"/>
      </w:tcPr>
    </w:tblStylePr>
    <w:tblStylePr w:type="band1Vert">
      <w:tblPr/>
      <w:tcPr>
        <w:shd w:val="clear" w:color="auto" w:fill="90F0DE" w:themeFill="accent1" w:themeFillTint="66"/>
      </w:tcPr>
    </w:tblStylePr>
    <w:tblStylePr w:type="band1Horz">
      <w:tblPr/>
      <w:tcPr>
        <w:shd w:val="clear" w:color="auto" w:fill="90F0DE" w:themeFill="accent1" w:themeFillTint="66"/>
      </w:tcPr>
    </w:tblStylePr>
  </w:style>
  <w:style w:type="table" w:styleId="GridTable5Dark-Accent2">
    <w:name w:val="Grid Table 5 Dark Accent 2"/>
    <w:basedOn w:val="TableNormal"/>
    <w:uiPriority w:val="50"/>
    <w:rsid w:val="002C2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A23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A23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A23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A23F" w:themeFill="accent2"/>
      </w:tcPr>
    </w:tblStylePr>
    <w:tblStylePr w:type="band1Vert">
      <w:tblPr/>
      <w:tcPr>
        <w:shd w:val="clear" w:color="auto" w:fill="FBD9B2" w:themeFill="accent2" w:themeFillTint="66"/>
      </w:tcPr>
    </w:tblStylePr>
    <w:tblStylePr w:type="band1Horz">
      <w:tblPr/>
      <w:tcPr>
        <w:shd w:val="clear" w:color="auto" w:fill="FBD9B2" w:themeFill="accent2" w:themeFillTint="66"/>
      </w:tcPr>
    </w:tblStylePr>
  </w:style>
  <w:style w:type="table" w:styleId="GridTable5Dark-Accent3">
    <w:name w:val="Grid Table 5 Dark Accent 3"/>
    <w:basedOn w:val="TableNormal"/>
    <w:uiPriority w:val="50"/>
    <w:rsid w:val="002C2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5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7E8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7E8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7E8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7E84" w:themeFill="accent3"/>
      </w:tcPr>
    </w:tblStylePr>
    <w:tblStylePr w:type="band1Vert">
      <w:tblPr/>
      <w:tcPr>
        <w:shd w:val="clear" w:color="auto" w:fill="C4CBCE" w:themeFill="accent3" w:themeFillTint="66"/>
      </w:tcPr>
    </w:tblStylePr>
    <w:tblStylePr w:type="band1Horz">
      <w:tblPr/>
      <w:tcPr>
        <w:shd w:val="clear" w:color="auto" w:fill="C4CBCE" w:themeFill="accent3" w:themeFillTint="66"/>
      </w:tcPr>
    </w:tblStylePr>
  </w:style>
  <w:style w:type="table" w:styleId="GridTable5Dark-Accent4">
    <w:name w:val="Grid Table 5 Dark Accent 4"/>
    <w:basedOn w:val="TableNormal"/>
    <w:uiPriority w:val="50"/>
    <w:rsid w:val="002C2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8D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8D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8D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8DBB" w:themeFill="accent4"/>
      </w:tcPr>
    </w:tblStylePr>
    <w:tblStylePr w:type="band1Vert">
      <w:tblPr/>
      <w:tcPr>
        <w:shd w:val="clear" w:color="auto" w:fill="94D7F1" w:themeFill="accent4" w:themeFillTint="66"/>
      </w:tcPr>
    </w:tblStylePr>
    <w:tblStylePr w:type="band1Horz">
      <w:tblPr/>
      <w:tcPr>
        <w:shd w:val="clear" w:color="auto" w:fill="94D7F1" w:themeFill="accent4" w:themeFillTint="66"/>
      </w:tcPr>
    </w:tblStylePr>
  </w:style>
  <w:style w:type="table" w:styleId="GridTable5Dark-Accent5">
    <w:name w:val="Grid Table 5 Dark Accent 5"/>
    <w:basedOn w:val="TableNormal"/>
    <w:uiPriority w:val="50"/>
    <w:rsid w:val="002C2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DD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584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584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584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584E" w:themeFill="accent5"/>
      </w:tcPr>
    </w:tblStylePr>
    <w:tblStylePr w:type="band1Vert">
      <w:tblPr/>
      <w:tcPr>
        <w:shd w:val="clear" w:color="auto" w:fill="F3BCB8" w:themeFill="accent5" w:themeFillTint="66"/>
      </w:tcPr>
    </w:tblStylePr>
    <w:tblStylePr w:type="band1Horz">
      <w:tblPr/>
      <w:tcPr>
        <w:shd w:val="clear" w:color="auto" w:fill="F3BCB8" w:themeFill="accent5" w:themeFillTint="66"/>
      </w:tcPr>
    </w:tblStylePr>
  </w:style>
  <w:style w:type="table" w:styleId="GridTable5Dark-Accent6">
    <w:name w:val="Grid Table 5 Dark Accent 6"/>
    <w:basedOn w:val="TableNormal"/>
    <w:uiPriority w:val="50"/>
    <w:rsid w:val="002C2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0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B3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B3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B3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B344" w:themeFill="accent6"/>
      </w:tcPr>
    </w:tblStylePr>
    <w:tblStylePr w:type="band1Vert">
      <w:tblPr/>
      <w:tcPr>
        <w:shd w:val="clear" w:color="auto" w:fill="C4E2B2" w:themeFill="accent6" w:themeFillTint="66"/>
      </w:tcPr>
    </w:tblStylePr>
    <w:tblStylePr w:type="band1Horz">
      <w:tblPr/>
      <w:tcPr>
        <w:shd w:val="clear" w:color="auto" w:fill="C4E2B2" w:themeFill="accent6" w:themeFillTint="66"/>
      </w:tcPr>
    </w:tblStylePr>
  </w:style>
  <w:style w:type="table" w:styleId="GridTable6Colorful">
    <w:name w:val="Grid Table 6 Colorful"/>
    <w:basedOn w:val="TableNormal"/>
    <w:uiPriority w:val="51"/>
    <w:rsid w:val="002C25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C2563"/>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ridTable6Colorful-Accent2">
    <w:name w:val="Grid Table 6 Colorful Accent 2"/>
    <w:basedOn w:val="TableNormal"/>
    <w:uiPriority w:val="51"/>
    <w:rsid w:val="002C2563"/>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ridTable6Colorful-Accent3">
    <w:name w:val="Grid Table 6 Colorful Accent 3"/>
    <w:basedOn w:val="TableNormal"/>
    <w:uiPriority w:val="51"/>
    <w:rsid w:val="002C2563"/>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ridTable6Colorful-Accent4">
    <w:name w:val="Grid Table 6 Colorful Accent 4"/>
    <w:basedOn w:val="TableNormal"/>
    <w:uiPriority w:val="51"/>
    <w:rsid w:val="002C2563"/>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6Colorful-Accent5">
    <w:name w:val="Grid Table 6 Colorful Accent 5"/>
    <w:basedOn w:val="TableNormal"/>
    <w:uiPriority w:val="51"/>
    <w:rsid w:val="002C2563"/>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6Colorful-Accent6">
    <w:name w:val="Grid Table 6 Colorful Accent 6"/>
    <w:basedOn w:val="TableNormal"/>
    <w:uiPriority w:val="51"/>
    <w:rsid w:val="002C2563"/>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7Colorful">
    <w:name w:val="Grid Table 7 Colorful"/>
    <w:basedOn w:val="TableNormal"/>
    <w:uiPriority w:val="52"/>
    <w:rsid w:val="002C25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C2563"/>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ridTable7Colorful-Accent2">
    <w:name w:val="Grid Table 7 Colorful Accent 2"/>
    <w:basedOn w:val="TableNormal"/>
    <w:uiPriority w:val="52"/>
    <w:rsid w:val="002C2563"/>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ridTable7Colorful-Accent3">
    <w:name w:val="Grid Table 7 Colorful Accent 3"/>
    <w:basedOn w:val="TableNormal"/>
    <w:uiPriority w:val="52"/>
    <w:rsid w:val="002C2563"/>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ridTable7Colorful-Accent4">
    <w:name w:val="Grid Table 7 Colorful Accent 4"/>
    <w:basedOn w:val="TableNormal"/>
    <w:uiPriority w:val="52"/>
    <w:rsid w:val="002C2563"/>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ridTable7Colorful-Accent5">
    <w:name w:val="Grid Table 7 Colorful Accent 5"/>
    <w:basedOn w:val="TableNormal"/>
    <w:uiPriority w:val="52"/>
    <w:rsid w:val="002C2563"/>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ridTable7Colorful-Accent6">
    <w:name w:val="Grid Table 7 Colorful Accent 6"/>
    <w:basedOn w:val="TableNormal"/>
    <w:uiPriority w:val="52"/>
    <w:rsid w:val="002C2563"/>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character" w:customStyle="1" w:styleId="Heading1Char">
    <w:name w:val="Heading 1 Char"/>
    <w:basedOn w:val="DefaultParagraphFont"/>
    <w:link w:val="Heading1"/>
    <w:uiPriority w:val="7"/>
    <w:rsid w:val="00BF473C"/>
    <w:rPr>
      <w:rFonts w:asciiTheme="majorHAnsi" w:eastAsiaTheme="majorEastAsia" w:hAnsiTheme="majorHAnsi" w:cstheme="majorBidi"/>
      <w:color w:val="0B5748" w:themeColor="accent1" w:themeShade="80"/>
      <w:sz w:val="32"/>
      <w:szCs w:val="32"/>
    </w:rPr>
  </w:style>
  <w:style w:type="character" w:customStyle="1" w:styleId="Heading2Char">
    <w:name w:val="Heading 2 Char"/>
    <w:basedOn w:val="DefaultParagraphFont"/>
    <w:link w:val="Heading2"/>
    <w:uiPriority w:val="8"/>
    <w:semiHidden/>
    <w:rsid w:val="00BF473C"/>
    <w:rPr>
      <w:rFonts w:asciiTheme="majorHAnsi" w:eastAsiaTheme="majorEastAsia" w:hAnsiTheme="majorHAnsi" w:cstheme="majorBidi"/>
      <w:color w:val="0B5748" w:themeColor="accent1" w:themeShade="80"/>
      <w:sz w:val="26"/>
      <w:szCs w:val="26"/>
    </w:rPr>
  </w:style>
  <w:style w:type="character" w:customStyle="1" w:styleId="Heading3Char">
    <w:name w:val="Heading 3 Char"/>
    <w:basedOn w:val="DefaultParagraphFont"/>
    <w:link w:val="Heading3"/>
    <w:uiPriority w:val="9"/>
    <w:semiHidden/>
    <w:rsid w:val="002C2563"/>
    <w:rPr>
      <w:rFonts w:asciiTheme="majorHAnsi" w:eastAsiaTheme="majorEastAsia" w:hAnsiTheme="majorHAnsi" w:cstheme="majorBidi"/>
      <w:color w:val="0B5648" w:themeColor="accent1" w:themeShade="7F"/>
      <w:sz w:val="24"/>
      <w:szCs w:val="24"/>
    </w:rPr>
  </w:style>
  <w:style w:type="character" w:customStyle="1" w:styleId="Heading4Char">
    <w:name w:val="Heading 4 Char"/>
    <w:basedOn w:val="DefaultParagraphFont"/>
    <w:link w:val="Heading4"/>
    <w:uiPriority w:val="9"/>
    <w:semiHidden/>
    <w:rsid w:val="002C2563"/>
    <w:rPr>
      <w:rFonts w:asciiTheme="majorHAnsi" w:eastAsiaTheme="majorEastAsia" w:hAnsiTheme="majorHAnsi" w:cstheme="majorBidi"/>
      <w:i/>
      <w:iCs/>
      <w:color w:val="11826C" w:themeColor="accent1" w:themeShade="BF"/>
    </w:rPr>
  </w:style>
  <w:style w:type="character" w:customStyle="1" w:styleId="Heading5Char">
    <w:name w:val="Heading 5 Char"/>
    <w:basedOn w:val="DefaultParagraphFont"/>
    <w:link w:val="Heading5"/>
    <w:uiPriority w:val="9"/>
    <w:semiHidden/>
    <w:rsid w:val="002C2563"/>
    <w:rPr>
      <w:rFonts w:asciiTheme="majorHAnsi" w:eastAsiaTheme="majorEastAsia" w:hAnsiTheme="majorHAnsi" w:cstheme="majorBidi"/>
      <w:color w:val="11826C" w:themeColor="accent1" w:themeShade="BF"/>
    </w:rPr>
  </w:style>
  <w:style w:type="character" w:customStyle="1" w:styleId="Heading6Char">
    <w:name w:val="Heading 6 Char"/>
    <w:basedOn w:val="DefaultParagraphFont"/>
    <w:link w:val="Heading6"/>
    <w:uiPriority w:val="9"/>
    <w:semiHidden/>
    <w:rsid w:val="002C2563"/>
    <w:rPr>
      <w:rFonts w:asciiTheme="majorHAnsi" w:eastAsiaTheme="majorEastAsia" w:hAnsiTheme="majorHAnsi" w:cstheme="majorBidi"/>
      <w:color w:val="0B5648" w:themeColor="accent1" w:themeShade="7F"/>
    </w:rPr>
  </w:style>
  <w:style w:type="character" w:customStyle="1" w:styleId="Heading7Char">
    <w:name w:val="Heading 7 Char"/>
    <w:basedOn w:val="DefaultParagraphFont"/>
    <w:link w:val="Heading7"/>
    <w:uiPriority w:val="9"/>
    <w:semiHidden/>
    <w:rsid w:val="002C2563"/>
    <w:rPr>
      <w:rFonts w:asciiTheme="majorHAnsi" w:eastAsiaTheme="majorEastAsia" w:hAnsiTheme="majorHAnsi" w:cstheme="majorBidi"/>
      <w:i/>
      <w:iCs/>
      <w:color w:val="0B5648" w:themeColor="accent1" w:themeShade="7F"/>
    </w:rPr>
  </w:style>
  <w:style w:type="character" w:customStyle="1" w:styleId="Heading8Char">
    <w:name w:val="Heading 8 Char"/>
    <w:basedOn w:val="DefaultParagraphFont"/>
    <w:link w:val="Heading8"/>
    <w:uiPriority w:val="9"/>
    <w:semiHidden/>
    <w:rsid w:val="002C256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C256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C2563"/>
  </w:style>
  <w:style w:type="paragraph" w:styleId="HTMLAddress">
    <w:name w:val="HTML Address"/>
    <w:basedOn w:val="Normal"/>
    <w:link w:val="HTMLAddressChar"/>
    <w:uiPriority w:val="99"/>
    <w:semiHidden/>
    <w:unhideWhenUsed/>
    <w:rsid w:val="002C2563"/>
    <w:rPr>
      <w:i/>
      <w:iCs/>
    </w:rPr>
  </w:style>
  <w:style w:type="character" w:customStyle="1" w:styleId="HTMLAddressChar">
    <w:name w:val="HTML Address Char"/>
    <w:basedOn w:val="DefaultParagraphFont"/>
    <w:link w:val="HTMLAddress"/>
    <w:uiPriority w:val="99"/>
    <w:semiHidden/>
    <w:rsid w:val="002C2563"/>
    <w:rPr>
      <w:i/>
      <w:iCs/>
    </w:rPr>
  </w:style>
  <w:style w:type="character" w:styleId="HTMLCite">
    <w:name w:val="HTML Cite"/>
    <w:basedOn w:val="DefaultParagraphFont"/>
    <w:uiPriority w:val="99"/>
    <w:semiHidden/>
    <w:unhideWhenUsed/>
    <w:rsid w:val="002C2563"/>
    <w:rPr>
      <w:i/>
      <w:iCs/>
    </w:rPr>
  </w:style>
  <w:style w:type="character" w:styleId="HTMLCode">
    <w:name w:val="HTML Code"/>
    <w:basedOn w:val="DefaultParagraphFont"/>
    <w:uiPriority w:val="99"/>
    <w:semiHidden/>
    <w:unhideWhenUsed/>
    <w:rsid w:val="002C2563"/>
    <w:rPr>
      <w:rFonts w:ascii="Consolas" w:hAnsi="Consolas"/>
      <w:sz w:val="22"/>
      <w:szCs w:val="20"/>
    </w:rPr>
  </w:style>
  <w:style w:type="character" w:styleId="HTMLDefinition">
    <w:name w:val="HTML Definition"/>
    <w:basedOn w:val="DefaultParagraphFont"/>
    <w:uiPriority w:val="99"/>
    <w:semiHidden/>
    <w:unhideWhenUsed/>
    <w:rsid w:val="002C2563"/>
    <w:rPr>
      <w:i/>
      <w:iCs/>
    </w:rPr>
  </w:style>
  <w:style w:type="character" w:styleId="HTMLKeyboard">
    <w:name w:val="HTML Keyboard"/>
    <w:basedOn w:val="DefaultParagraphFont"/>
    <w:uiPriority w:val="99"/>
    <w:semiHidden/>
    <w:unhideWhenUsed/>
    <w:rsid w:val="002C2563"/>
    <w:rPr>
      <w:rFonts w:ascii="Consolas" w:hAnsi="Consolas"/>
      <w:sz w:val="22"/>
      <w:szCs w:val="20"/>
    </w:rPr>
  </w:style>
  <w:style w:type="paragraph" w:styleId="HTMLPreformatted">
    <w:name w:val="HTML Preformatted"/>
    <w:basedOn w:val="Normal"/>
    <w:link w:val="HTMLPreformattedChar"/>
    <w:uiPriority w:val="99"/>
    <w:semiHidden/>
    <w:unhideWhenUsed/>
    <w:rsid w:val="002C2563"/>
    <w:rPr>
      <w:rFonts w:ascii="Consolas" w:hAnsi="Consolas"/>
      <w:szCs w:val="20"/>
    </w:rPr>
  </w:style>
  <w:style w:type="character" w:customStyle="1" w:styleId="HTMLPreformattedChar">
    <w:name w:val="HTML Preformatted Char"/>
    <w:basedOn w:val="DefaultParagraphFont"/>
    <w:link w:val="HTMLPreformatted"/>
    <w:uiPriority w:val="99"/>
    <w:semiHidden/>
    <w:rsid w:val="002C2563"/>
    <w:rPr>
      <w:rFonts w:ascii="Consolas" w:hAnsi="Consolas"/>
      <w:szCs w:val="20"/>
    </w:rPr>
  </w:style>
  <w:style w:type="character" w:styleId="HTMLSample">
    <w:name w:val="HTML Sample"/>
    <w:basedOn w:val="DefaultParagraphFont"/>
    <w:uiPriority w:val="99"/>
    <w:semiHidden/>
    <w:unhideWhenUsed/>
    <w:rsid w:val="002C2563"/>
    <w:rPr>
      <w:rFonts w:ascii="Consolas" w:hAnsi="Consolas"/>
      <w:sz w:val="24"/>
      <w:szCs w:val="24"/>
    </w:rPr>
  </w:style>
  <w:style w:type="character" w:styleId="HTMLTypewriter">
    <w:name w:val="HTML Typewriter"/>
    <w:basedOn w:val="DefaultParagraphFont"/>
    <w:uiPriority w:val="99"/>
    <w:semiHidden/>
    <w:unhideWhenUsed/>
    <w:rsid w:val="002C2563"/>
    <w:rPr>
      <w:rFonts w:ascii="Consolas" w:hAnsi="Consolas"/>
      <w:sz w:val="22"/>
      <w:szCs w:val="20"/>
    </w:rPr>
  </w:style>
  <w:style w:type="character" w:styleId="HTMLVariable">
    <w:name w:val="HTML Variable"/>
    <w:basedOn w:val="DefaultParagraphFont"/>
    <w:uiPriority w:val="99"/>
    <w:semiHidden/>
    <w:unhideWhenUsed/>
    <w:rsid w:val="002C2563"/>
    <w:rPr>
      <w:i/>
      <w:iCs/>
    </w:rPr>
  </w:style>
  <w:style w:type="character" w:styleId="Hyperlink">
    <w:name w:val="Hyperlink"/>
    <w:basedOn w:val="DefaultParagraphFont"/>
    <w:uiPriority w:val="99"/>
    <w:unhideWhenUsed/>
    <w:rsid w:val="00CD5E29"/>
    <w:rPr>
      <w:color w:val="11698B" w:themeColor="accent4" w:themeShade="BF"/>
      <w:u w:val="single"/>
    </w:rPr>
  </w:style>
  <w:style w:type="paragraph" w:styleId="Index1">
    <w:name w:val="index 1"/>
    <w:basedOn w:val="Normal"/>
    <w:next w:val="Normal"/>
    <w:autoRedefine/>
    <w:uiPriority w:val="99"/>
    <w:semiHidden/>
    <w:unhideWhenUsed/>
    <w:rsid w:val="002C2563"/>
    <w:pPr>
      <w:ind w:left="220" w:hanging="220"/>
    </w:pPr>
  </w:style>
  <w:style w:type="paragraph" w:styleId="Index2">
    <w:name w:val="index 2"/>
    <w:basedOn w:val="Normal"/>
    <w:next w:val="Normal"/>
    <w:autoRedefine/>
    <w:uiPriority w:val="99"/>
    <w:semiHidden/>
    <w:unhideWhenUsed/>
    <w:rsid w:val="002C2563"/>
    <w:pPr>
      <w:ind w:left="440" w:hanging="220"/>
    </w:pPr>
  </w:style>
  <w:style w:type="paragraph" w:styleId="Index3">
    <w:name w:val="index 3"/>
    <w:basedOn w:val="Normal"/>
    <w:next w:val="Normal"/>
    <w:autoRedefine/>
    <w:uiPriority w:val="99"/>
    <w:semiHidden/>
    <w:unhideWhenUsed/>
    <w:rsid w:val="002C2563"/>
    <w:pPr>
      <w:ind w:left="660" w:hanging="220"/>
    </w:pPr>
  </w:style>
  <w:style w:type="paragraph" w:styleId="Index4">
    <w:name w:val="index 4"/>
    <w:basedOn w:val="Normal"/>
    <w:next w:val="Normal"/>
    <w:autoRedefine/>
    <w:uiPriority w:val="99"/>
    <w:semiHidden/>
    <w:unhideWhenUsed/>
    <w:rsid w:val="002C2563"/>
    <w:pPr>
      <w:ind w:left="880" w:hanging="220"/>
    </w:pPr>
  </w:style>
  <w:style w:type="paragraph" w:styleId="Index5">
    <w:name w:val="index 5"/>
    <w:basedOn w:val="Normal"/>
    <w:next w:val="Normal"/>
    <w:autoRedefine/>
    <w:uiPriority w:val="99"/>
    <w:semiHidden/>
    <w:unhideWhenUsed/>
    <w:rsid w:val="002C2563"/>
    <w:pPr>
      <w:ind w:left="1100" w:hanging="220"/>
    </w:pPr>
  </w:style>
  <w:style w:type="paragraph" w:styleId="Index6">
    <w:name w:val="index 6"/>
    <w:basedOn w:val="Normal"/>
    <w:next w:val="Normal"/>
    <w:autoRedefine/>
    <w:uiPriority w:val="99"/>
    <w:semiHidden/>
    <w:unhideWhenUsed/>
    <w:rsid w:val="002C2563"/>
    <w:pPr>
      <w:ind w:left="1320" w:hanging="220"/>
    </w:pPr>
  </w:style>
  <w:style w:type="paragraph" w:styleId="Index7">
    <w:name w:val="index 7"/>
    <w:basedOn w:val="Normal"/>
    <w:next w:val="Normal"/>
    <w:autoRedefine/>
    <w:uiPriority w:val="99"/>
    <w:semiHidden/>
    <w:unhideWhenUsed/>
    <w:rsid w:val="002C2563"/>
    <w:pPr>
      <w:ind w:left="1540" w:hanging="220"/>
    </w:pPr>
  </w:style>
  <w:style w:type="paragraph" w:styleId="Index8">
    <w:name w:val="index 8"/>
    <w:basedOn w:val="Normal"/>
    <w:next w:val="Normal"/>
    <w:autoRedefine/>
    <w:uiPriority w:val="99"/>
    <w:semiHidden/>
    <w:unhideWhenUsed/>
    <w:rsid w:val="002C2563"/>
    <w:pPr>
      <w:ind w:left="1760" w:hanging="220"/>
    </w:pPr>
  </w:style>
  <w:style w:type="paragraph" w:styleId="Index9">
    <w:name w:val="index 9"/>
    <w:basedOn w:val="Normal"/>
    <w:next w:val="Normal"/>
    <w:autoRedefine/>
    <w:uiPriority w:val="99"/>
    <w:semiHidden/>
    <w:unhideWhenUsed/>
    <w:rsid w:val="002C2563"/>
    <w:pPr>
      <w:ind w:left="1980" w:hanging="220"/>
    </w:pPr>
  </w:style>
  <w:style w:type="paragraph" w:styleId="IndexHeading">
    <w:name w:val="index heading"/>
    <w:basedOn w:val="Normal"/>
    <w:next w:val="Index1"/>
    <w:uiPriority w:val="99"/>
    <w:semiHidden/>
    <w:unhideWhenUsed/>
    <w:rsid w:val="002C256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D5E29"/>
    <w:rPr>
      <w:i/>
      <w:iCs/>
      <w:color w:val="11826C" w:themeColor="accent1" w:themeShade="BF"/>
    </w:rPr>
  </w:style>
  <w:style w:type="paragraph" w:styleId="IntenseQuote">
    <w:name w:val="Intense Quote"/>
    <w:basedOn w:val="Normal"/>
    <w:next w:val="Normal"/>
    <w:link w:val="IntenseQuoteChar"/>
    <w:uiPriority w:val="30"/>
    <w:semiHidden/>
    <w:unhideWhenUsed/>
    <w:qFormat/>
    <w:rsid w:val="00CD5E29"/>
    <w:pPr>
      <w:pBdr>
        <w:top w:val="single" w:sz="4" w:space="10" w:color="17AE92" w:themeColor="accent1"/>
        <w:bottom w:val="single" w:sz="4" w:space="10" w:color="17AE92" w:themeColor="accent1"/>
      </w:pBdr>
      <w:spacing w:before="360" w:after="360"/>
      <w:ind w:left="864" w:right="864"/>
      <w:jc w:val="center"/>
    </w:pPr>
    <w:rPr>
      <w:i/>
      <w:iCs/>
      <w:color w:val="11826C" w:themeColor="accent1" w:themeShade="BF"/>
    </w:rPr>
  </w:style>
  <w:style w:type="character" w:customStyle="1" w:styleId="IntenseQuoteChar">
    <w:name w:val="Intense Quote Char"/>
    <w:basedOn w:val="DefaultParagraphFont"/>
    <w:link w:val="IntenseQuote"/>
    <w:uiPriority w:val="30"/>
    <w:semiHidden/>
    <w:rsid w:val="00CD5E29"/>
    <w:rPr>
      <w:i/>
      <w:iCs/>
      <w:color w:val="11826C" w:themeColor="accent1" w:themeShade="BF"/>
    </w:rPr>
  </w:style>
  <w:style w:type="character" w:styleId="IntenseReference">
    <w:name w:val="Intense Reference"/>
    <w:basedOn w:val="DefaultParagraphFont"/>
    <w:uiPriority w:val="32"/>
    <w:semiHidden/>
    <w:unhideWhenUsed/>
    <w:qFormat/>
    <w:rsid w:val="00CD5E29"/>
    <w:rPr>
      <w:b/>
      <w:bCs/>
      <w:caps w:val="0"/>
      <w:smallCaps/>
      <w:color w:val="11826C" w:themeColor="accent1" w:themeShade="BF"/>
      <w:spacing w:val="5"/>
    </w:rPr>
  </w:style>
  <w:style w:type="table" w:styleId="LightGrid">
    <w:name w:val="Light Grid"/>
    <w:basedOn w:val="TableNormal"/>
    <w:uiPriority w:val="62"/>
    <w:semiHidden/>
    <w:unhideWhenUsed/>
    <w:rsid w:val="002C256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C2563"/>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18" w:space="0" w:color="17AE92" w:themeColor="accent1"/>
          <w:right w:val="single" w:sz="8" w:space="0" w:color="17AE92" w:themeColor="accent1"/>
          <w:insideH w:val="nil"/>
          <w:insideV w:val="single" w:sz="8" w:space="0" w:color="17AE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insideH w:val="nil"/>
          <w:insideV w:val="single" w:sz="8" w:space="0" w:color="17AE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shd w:val="clear" w:color="auto" w:fill="BAF6EA" w:themeFill="accent1" w:themeFillTint="3F"/>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shd w:val="clear" w:color="auto" w:fill="BAF6EA" w:themeFill="accent1" w:themeFillTint="3F"/>
      </w:tcPr>
    </w:tblStylePr>
    <w:tblStylePr w:type="band2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tcPr>
    </w:tblStylePr>
  </w:style>
  <w:style w:type="table" w:styleId="LightGrid-Accent2">
    <w:name w:val="Light Grid Accent 2"/>
    <w:basedOn w:val="TableNormal"/>
    <w:uiPriority w:val="62"/>
    <w:semiHidden/>
    <w:unhideWhenUsed/>
    <w:rsid w:val="002C2563"/>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18" w:space="0" w:color="F7A23F" w:themeColor="accent2"/>
          <w:right w:val="single" w:sz="8" w:space="0" w:color="F7A23F" w:themeColor="accent2"/>
          <w:insideH w:val="nil"/>
          <w:insideV w:val="single" w:sz="8" w:space="0" w:color="F7A23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insideH w:val="nil"/>
          <w:insideV w:val="single" w:sz="8" w:space="0" w:color="F7A23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shd w:val="clear" w:color="auto" w:fill="FDE7CF" w:themeFill="accent2" w:themeFillTint="3F"/>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shd w:val="clear" w:color="auto" w:fill="FDE7CF" w:themeFill="accent2" w:themeFillTint="3F"/>
      </w:tcPr>
    </w:tblStylePr>
    <w:tblStylePr w:type="band2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tcPr>
    </w:tblStylePr>
  </w:style>
  <w:style w:type="table" w:styleId="LightGrid-Accent3">
    <w:name w:val="Light Grid Accent 3"/>
    <w:basedOn w:val="TableNormal"/>
    <w:uiPriority w:val="62"/>
    <w:semiHidden/>
    <w:unhideWhenUsed/>
    <w:rsid w:val="002C2563"/>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18" w:space="0" w:color="6F7E84" w:themeColor="accent3"/>
          <w:right w:val="single" w:sz="8" w:space="0" w:color="6F7E84" w:themeColor="accent3"/>
          <w:insideH w:val="nil"/>
          <w:insideV w:val="single" w:sz="8" w:space="0" w:color="6F7E8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insideH w:val="nil"/>
          <w:insideV w:val="single" w:sz="8" w:space="0" w:color="6F7E8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shd w:val="clear" w:color="auto" w:fill="DBDFE1" w:themeFill="accent3" w:themeFillTint="3F"/>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shd w:val="clear" w:color="auto" w:fill="DBDFE1" w:themeFill="accent3" w:themeFillTint="3F"/>
      </w:tcPr>
    </w:tblStylePr>
    <w:tblStylePr w:type="band2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tcPr>
    </w:tblStylePr>
  </w:style>
  <w:style w:type="table" w:styleId="LightGrid-Accent4">
    <w:name w:val="Light Grid Accent 4"/>
    <w:basedOn w:val="TableNormal"/>
    <w:uiPriority w:val="62"/>
    <w:semiHidden/>
    <w:unhideWhenUsed/>
    <w:rsid w:val="002C2563"/>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18" w:space="0" w:color="178DBB" w:themeColor="accent4"/>
          <w:right w:val="single" w:sz="8" w:space="0" w:color="178DBB" w:themeColor="accent4"/>
          <w:insideH w:val="nil"/>
          <w:insideV w:val="single" w:sz="8" w:space="0" w:color="178D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insideH w:val="nil"/>
          <w:insideV w:val="single" w:sz="8" w:space="0" w:color="178D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shd w:val="clear" w:color="auto" w:fill="BCE6F7" w:themeFill="accent4" w:themeFillTint="3F"/>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shd w:val="clear" w:color="auto" w:fill="BCE6F7" w:themeFill="accent4" w:themeFillTint="3F"/>
      </w:tcPr>
    </w:tblStylePr>
    <w:tblStylePr w:type="band2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tcPr>
    </w:tblStylePr>
  </w:style>
  <w:style w:type="table" w:styleId="LightGrid-Accent5">
    <w:name w:val="Light Grid Accent 5"/>
    <w:basedOn w:val="TableNormal"/>
    <w:uiPriority w:val="62"/>
    <w:semiHidden/>
    <w:unhideWhenUsed/>
    <w:rsid w:val="002C2563"/>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18" w:space="0" w:color="E3584E" w:themeColor="accent5"/>
          <w:right w:val="single" w:sz="8" w:space="0" w:color="E3584E" w:themeColor="accent5"/>
          <w:insideH w:val="nil"/>
          <w:insideV w:val="single" w:sz="8" w:space="0" w:color="E3584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insideH w:val="nil"/>
          <w:insideV w:val="single" w:sz="8" w:space="0" w:color="E3584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shd w:val="clear" w:color="auto" w:fill="F8D5D3" w:themeFill="accent5" w:themeFillTint="3F"/>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shd w:val="clear" w:color="auto" w:fill="F8D5D3" w:themeFill="accent5" w:themeFillTint="3F"/>
      </w:tcPr>
    </w:tblStylePr>
    <w:tblStylePr w:type="band2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tcPr>
    </w:tblStylePr>
  </w:style>
  <w:style w:type="table" w:styleId="LightGrid-Accent6">
    <w:name w:val="Light Grid Accent 6"/>
    <w:basedOn w:val="TableNormal"/>
    <w:uiPriority w:val="62"/>
    <w:semiHidden/>
    <w:unhideWhenUsed/>
    <w:rsid w:val="002C2563"/>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18" w:space="0" w:color="6FB344" w:themeColor="accent6"/>
          <w:right w:val="single" w:sz="8" w:space="0" w:color="6FB344" w:themeColor="accent6"/>
          <w:insideH w:val="nil"/>
          <w:insideV w:val="single" w:sz="8" w:space="0" w:color="6FB3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insideH w:val="nil"/>
          <w:insideV w:val="single" w:sz="8" w:space="0" w:color="6FB3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shd w:val="clear" w:color="auto" w:fill="DBEDCF" w:themeFill="accent6" w:themeFillTint="3F"/>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shd w:val="clear" w:color="auto" w:fill="DBEDCF" w:themeFill="accent6" w:themeFillTint="3F"/>
      </w:tcPr>
    </w:tblStylePr>
    <w:tblStylePr w:type="band2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tcPr>
    </w:tblStylePr>
  </w:style>
  <w:style w:type="table" w:styleId="LightList">
    <w:name w:val="Light List"/>
    <w:basedOn w:val="TableNormal"/>
    <w:uiPriority w:val="61"/>
    <w:semiHidden/>
    <w:unhideWhenUsed/>
    <w:rsid w:val="002C256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C2563"/>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pPr>
        <w:spacing w:before="0" w:after="0" w:line="240" w:lineRule="auto"/>
      </w:pPr>
      <w:rPr>
        <w:b/>
        <w:bCs/>
        <w:color w:val="FFFFFF" w:themeColor="background1"/>
      </w:rPr>
      <w:tblPr/>
      <w:tcPr>
        <w:shd w:val="clear" w:color="auto" w:fill="17AE92" w:themeFill="accent1"/>
      </w:tcPr>
    </w:tblStylePr>
    <w:tblStylePr w:type="lastRow">
      <w:pPr>
        <w:spacing w:before="0" w:after="0" w:line="240" w:lineRule="auto"/>
      </w:pPr>
      <w:rPr>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tcBorders>
      </w:tcPr>
    </w:tblStylePr>
    <w:tblStylePr w:type="firstCol">
      <w:rPr>
        <w:b/>
        <w:bCs/>
      </w:rPr>
    </w:tblStylePr>
    <w:tblStylePr w:type="lastCol">
      <w:rPr>
        <w:b/>
        <w:bCs/>
      </w:r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style>
  <w:style w:type="table" w:styleId="LightList-Accent2">
    <w:name w:val="Light List Accent 2"/>
    <w:basedOn w:val="TableNormal"/>
    <w:uiPriority w:val="61"/>
    <w:semiHidden/>
    <w:unhideWhenUsed/>
    <w:rsid w:val="002C2563"/>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pPr>
        <w:spacing w:before="0" w:after="0" w:line="240" w:lineRule="auto"/>
      </w:pPr>
      <w:rPr>
        <w:b/>
        <w:bCs/>
        <w:color w:val="FFFFFF" w:themeColor="background1"/>
      </w:rPr>
      <w:tblPr/>
      <w:tcPr>
        <w:shd w:val="clear" w:color="auto" w:fill="F7A23F" w:themeFill="accent2"/>
      </w:tcPr>
    </w:tblStylePr>
    <w:tblStylePr w:type="lastRow">
      <w:pPr>
        <w:spacing w:before="0" w:after="0" w:line="240" w:lineRule="auto"/>
      </w:pPr>
      <w:rPr>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tcBorders>
      </w:tcPr>
    </w:tblStylePr>
    <w:tblStylePr w:type="firstCol">
      <w:rPr>
        <w:b/>
        <w:bCs/>
      </w:rPr>
    </w:tblStylePr>
    <w:tblStylePr w:type="lastCol">
      <w:rPr>
        <w:b/>
        <w:bCs/>
      </w:r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style>
  <w:style w:type="table" w:styleId="LightList-Accent3">
    <w:name w:val="Light List Accent 3"/>
    <w:basedOn w:val="TableNormal"/>
    <w:uiPriority w:val="61"/>
    <w:semiHidden/>
    <w:unhideWhenUsed/>
    <w:rsid w:val="002C2563"/>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pPr>
        <w:spacing w:before="0" w:after="0" w:line="240" w:lineRule="auto"/>
      </w:pPr>
      <w:rPr>
        <w:b/>
        <w:bCs/>
        <w:color w:val="FFFFFF" w:themeColor="background1"/>
      </w:rPr>
      <w:tblPr/>
      <w:tcPr>
        <w:shd w:val="clear" w:color="auto" w:fill="6F7E84" w:themeFill="accent3"/>
      </w:tcPr>
    </w:tblStylePr>
    <w:tblStylePr w:type="lastRow">
      <w:pPr>
        <w:spacing w:before="0" w:after="0" w:line="240" w:lineRule="auto"/>
      </w:pPr>
      <w:rPr>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tcBorders>
      </w:tcPr>
    </w:tblStylePr>
    <w:tblStylePr w:type="firstCol">
      <w:rPr>
        <w:b/>
        <w:bCs/>
      </w:rPr>
    </w:tblStylePr>
    <w:tblStylePr w:type="lastCol">
      <w:rPr>
        <w:b/>
        <w:bCs/>
      </w:r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style>
  <w:style w:type="table" w:styleId="LightList-Accent4">
    <w:name w:val="Light List Accent 4"/>
    <w:basedOn w:val="TableNormal"/>
    <w:uiPriority w:val="61"/>
    <w:semiHidden/>
    <w:unhideWhenUsed/>
    <w:rsid w:val="002C2563"/>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pPr>
        <w:spacing w:before="0" w:after="0" w:line="240" w:lineRule="auto"/>
      </w:pPr>
      <w:rPr>
        <w:b/>
        <w:bCs/>
        <w:color w:val="FFFFFF" w:themeColor="background1"/>
      </w:rPr>
      <w:tblPr/>
      <w:tcPr>
        <w:shd w:val="clear" w:color="auto" w:fill="178DBB" w:themeFill="accent4"/>
      </w:tcPr>
    </w:tblStylePr>
    <w:tblStylePr w:type="lastRow">
      <w:pPr>
        <w:spacing w:before="0" w:after="0" w:line="240" w:lineRule="auto"/>
      </w:pPr>
      <w:rPr>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tcBorders>
      </w:tcPr>
    </w:tblStylePr>
    <w:tblStylePr w:type="firstCol">
      <w:rPr>
        <w:b/>
        <w:bCs/>
      </w:rPr>
    </w:tblStylePr>
    <w:tblStylePr w:type="lastCol">
      <w:rPr>
        <w:b/>
        <w:bCs/>
      </w:r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style>
  <w:style w:type="table" w:styleId="LightList-Accent5">
    <w:name w:val="Light List Accent 5"/>
    <w:basedOn w:val="TableNormal"/>
    <w:uiPriority w:val="61"/>
    <w:semiHidden/>
    <w:unhideWhenUsed/>
    <w:rsid w:val="002C2563"/>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pPr>
        <w:spacing w:before="0" w:after="0" w:line="240" w:lineRule="auto"/>
      </w:pPr>
      <w:rPr>
        <w:b/>
        <w:bCs/>
        <w:color w:val="FFFFFF" w:themeColor="background1"/>
      </w:rPr>
      <w:tblPr/>
      <w:tcPr>
        <w:shd w:val="clear" w:color="auto" w:fill="E3584E" w:themeFill="accent5"/>
      </w:tcPr>
    </w:tblStylePr>
    <w:tblStylePr w:type="lastRow">
      <w:pPr>
        <w:spacing w:before="0" w:after="0" w:line="240" w:lineRule="auto"/>
      </w:pPr>
      <w:rPr>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tcBorders>
      </w:tcPr>
    </w:tblStylePr>
    <w:tblStylePr w:type="firstCol">
      <w:rPr>
        <w:b/>
        <w:bCs/>
      </w:rPr>
    </w:tblStylePr>
    <w:tblStylePr w:type="lastCol">
      <w:rPr>
        <w:b/>
        <w:bCs/>
      </w:r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style>
  <w:style w:type="table" w:styleId="LightList-Accent6">
    <w:name w:val="Light List Accent 6"/>
    <w:basedOn w:val="TableNormal"/>
    <w:uiPriority w:val="61"/>
    <w:semiHidden/>
    <w:unhideWhenUsed/>
    <w:rsid w:val="002C2563"/>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pPr>
        <w:spacing w:before="0" w:after="0" w:line="240" w:lineRule="auto"/>
      </w:pPr>
      <w:rPr>
        <w:b/>
        <w:bCs/>
        <w:color w:val="FFFFFF" w:themeColor="background1"/>
      </w:rPr>
      <w:tblPr/>
      <w:tcPr>
        <w:shd w:val="clear" w:color="auto" w:fill="6FB344" w:themeFill="accent6"/>
      </w:tcPr>
    </w:tblStylePr>
    <w:tblStylePr w:type="lastRow">
      <w:pPr>
        <w:spacing w:before="0" w:after="0" w:line="240" w:lineRule="auto"/>
      </w:pPr>
      <w:rPr>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tcBorders>
      </w:tcPr>
    </w:tblStylePr>
    <w:tblStylePr w:type="firstCol">
      <w:rPr>
        <w:b/>
        <w:bCs/>
      </w:rPr>
    </w:tblStylePr>
    <w:tblStylePr w:type="lastCol">
      <w:rPr>
        <w:b/>
        <w:bCs/>
      </w:r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style>
  <w:style w:type="table" w:styleId="LightShading">
    <w:name w:val="Light Shading"/>
    <w:basedOn w:val="TableNormal"/>
    <w:uiPriority w:val="60"/>
    <w:semiHidden/>
    <w:unhideWhenUsed/>
    <w:rsid w:val="002C256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2C2563"/>
    <w:rPr>
      <w:color w:val="11826C" w:themeColor="accent1" w:themeShade="BF"/>
    </w:rPr>
    <w:tblPr>
      <w:tblStyleRowBandSize w:val="1"/>
      <w:tblStyleColBandSize w:val="1"/>
      <w:tblBorders>
        <w:top w:val="single" w:sz="8" w:space="0" w:color="17AE92" w:themeColor="accent1"/>
        <w:bottom w:val="single" w:sz="8" w:space="0" w:color="17AE92" w:themeColor="accent1"/>
      </w:tblBorders>
    </w:tblPr>
    <w:tblStylePr w:type="fir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la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left w:val="nil"/>
          <w:right w:val="nil"/>
          <w:insideH w:val="nil"/>
          <w:insideV w:val="nil"/>
        </w:tcBorders>
        <w:shd w:val="clear" w:color="auto" w:fill="BAF6EA" w:themeFill="accent1" w:themeFillTint="3F"/>
      </w:tcPr>
    </w:tblStylePr>
  </w:style>
  <w:style w:type="table" w:styleId="LightShading-Accent2">
    <w:name w:val="Light Shading Accent 2"/>
    <w:basedOn w:val="TableNormal"/>
    <w:uiPriority w:val="60"/>
    <w:semiHidden/>
    <w:unhideWhenUsed/>
    <w:rsid w:val="002C2563"/>
    <w:rPr>
      <w:color w:val="DE7B09" w:themeColor="accent2" w:themeShade="BF"/>
    </w:rPr>
    <w:tblPr>
      <w:tblStyleRowBandSize w:val="1"/>
      <w:tblStyleColBandSize w:val="1"/>
      <w:tblBorders>
        <w:top w:val="single" w:sz="8" w:space="0" w:color="F7A23F" w:themeColor="accent2"/>
        <w:bottom w:val="single" w:sz="8" w:space="0" w:color="F7A23F" w:themeColor="accent2"/>
      </w:tblBorders>
    </w:tblPr>
    <w:tblStylePr w:type="fir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la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left w:val="nil"/>
          <w:right w:val="nil"/>
          <w:insideH w:val="nil"/>
          <w:insideV w:val="nil"/>
        </w:tcBorders>
        <w:shd w:val="clear" w:color="auto" w:fill="FDE7CF" w:themeFill="accent2" w:themeFillTint="3F"/>
      </w:tcPr>
    </w:tblStylePr>
  </w:style>
  <w:style w:type="table" w:styleId="LightShading-Accent3">
    <w:name w:val="Light Shading Accent 3"/>
    <w:basedOn w:val="TableNormal"/>
    <w:uiPriority w:val="60"/>
    <w:semiHidden/>
    <w:unhideWhenUsed/>
    <w:rsid w:val="002C2563"/>
    <w:rPr>
      <w:color w:val="535E62" w:themeColor="accent3" w:themeShade="BF"/>
    </w:rPr>
    <w:tblPr>
      <w:tblStyleRowBandSize w:val="1"/>
      <w:tblStyleColBandSize w:val="1"/>
      <w:tblBorders>
        <w:top w:val="single" w:sz="8" w:space="0" w:color="6F7E84" w:themeColor="accent3"/>
        <w:bottom w:val="single" w:sz="8" w:space="0" w:color="6F7E84" w:themeColor="accent3"/>
      </w:tblBorders>
    </w:tblPr>
    <w:tblStylePr w:type="fir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la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left w:val="nil"/>
          <w:right w:val="nil"/>
          <w:insideH w:val="nil"/>
          <w:insideV w:val="nil"/>
        </w:tcBorders>
        <w:shd w:val="clear" w:color="auto" w:fill="DBDFE1" w:themeFill="accent3" w:themeFillTint="3F"/>
      </w:tcPr>
    </w:tblStylePr>
  </w:style>
  <w:style w:type="table" w:styleId="LightShading-Accent4">
    <w:name w:val="Light Shading Accent 4"/>
    <w:basedOn w:val="TableNormal"/>
    <w:uiPriority w:val="60"/>
    <w:semiHidden/>
    <w:unhideWhenUsed/>
    <w:rsid w:val="002C2563"/>
    <w:rPr>
      <w:color w:val="11698B" w:themeColor="accent4" w:themeShade="BF"/>
    </w:rPr>
    <w:tblPr>
      <w:tblStyleRowBandSize w:val="1"/>
      <w:tblStyleColBandSize w:val="1"/>
      <w:tblBorders>
        <w:top w:val="single" w:sz="8" w:space="0" w:color="178DBB" w:themeColor="accent4"/>
        <w:bottom w:val="single" w:sz="8" w:space="0" w:color="178DBB" w:themeColor="accent4"/>
      </w:tblBorders>
    </w:tblPr>
    <w:tblStylePr w:type="fir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la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left w:val="nil"/>
          <w:right w:val="nil"/>
          <w:insideH w:val="nil"/>
          <w:insideV w:val="nil"/>
        </w:tcBorders>
        <w:shd w:val="clear" w:color="auto" w:fill="BCE6F7" w:themeFill="accent4" w:themeFillTint="3F"/>
      </w:tcPr>
    </w:tblStylePr>
  </w:style>
  <w:style w:type="table" w:styleId="LightShading-Accent5">
    <w:name w:val="Light Shading Accent 5"/>
    <w:basedOn w:val="TableNormal"/>
    <w:uiPriority w:val="60"/>
    <w:semiHidden/>
    <w:unhideWhenUsed/>
    <w:rsid w:val="002C2563"/>
    <w:rPr>
      <w:color w:val="C52A1F" w:themeColor="accent5" w:themeShade="BF"/>
    </w:rPr>
    <w:tblPr>
      <w:tblStyleRowBandSize w:val="1"/>
      <w:tblStyleColBandSize w:val="1"/>
      <w:tblBorders>
        <w:top w:val="single" w:sz="8" w:space="0" w:color="E3584E" w:themeColor="accent5"/>
        <w:bottom w:val="single" w:sz="8" w:space="0" w:color="E3584E" w:themeColor="accent5"/>
      </w:tblBorders>
    </w:tblPr>
    <w:tblStylePr w:type="fir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la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left w:val="nil"/>
          <w:right w:val="nil"/>
          <w:insideH w:val="nil"/>
          <w:insideV w:val="nil"/>
        </w:tcBorders>
        <w:shd w:val="clear" w:color="auto" w:fill="F8D5D3" w:themeFill="accent5" w:themeFillTint="3F"/>
      </w:tcPr>
    </w:tblStylePr>
  </w:style>
  <w:style w:type="table" w:styleId="LightShading-Accent6">
    <w:name w:val="Light Shading Accent 6"/>
    <w:basedOn w:val="TableNormal"/>
    <w:uiPriority w:val="60"/>
    <w:semiHidden/>
    <w:unhideWhenUsed/>
    <w:rsid w:val="002C2563"/>
    <w:rPr>
      <w:color w:val="528633" w:themeColor="accent6" w:themeShade="BF"/>
    </w:rPr>
    <w:tblPr>
      <w:tblStyleRowBandSize w:val="1"/>
      <w:tblStyleColBandSize w:val="1"/>
      <w:tblBorders>
        <w:top w:val="single" w:sz="8" w:space="0" w:color="6FB344" w:themeColor="accent6"/>
        <w:bottom w:val="single" w:sz="8" w:space="0" w:color="6FB344" w:themeColor="accent6"/>
      </w:tblBorders>
    </w:tblPr>
    <w:tblStylePr w:type="fir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la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left w:val="nil"/>
          <w:right w:val="nil"/>
          <w:insideH w:val="nil"/>
          <w:insideV w:val="nil"/>
        </w:tcBorders>
        <w:shd w:val="clear" w:color="auto" w:fill="DBEDCF" w:themeFill="accent6" w:themeFillTint="3F"/>
      </w:tcPr>
    </w:tblStylePr>
  </w:style>
  <w:style w:type="character" w:styleId="LineNumber">
    <w:name w:val="line number"/>
    <w:basedOn w:val="DefaultParagraphFont"/>
    <w:uiPriority w:val="99"/>
    <w:semiHidden/>
    <w:unhideWhenUsed/>
    <w:rsid w:val="002C2563"/>
  </w:style>
  <w:style w:type="paragraph" w:styleId="List">
    <w:name w:val="List"/>
    <w:basedOn w:val="Normal"/>
    <w:uiPriority w:val="99"/>
    <w:semiHidden/>
    <w:unhideWhenUsed/>
    <w:rsid w:val="002C2563"/>
    <w:pPr>
      <w:ind w:left="360" w:hanging="360"/>
      <w:contextualSpacing/>
    </w:pPr>
  </w:style>
  <w:style w:type="paragraph" w:styleId="List2">
    <w:name w:val="List 2"/>
    <w:basedOn w:val="Normal"/>
    <w:uiPriority w:val="99"/>
    <w:semiHidden/>
    <w:unhideWhenUsed/>
    <w:rsid w:val="002C2563"/>
    <w:pPr>
      <w:ind w:left="720" w:hanging="360"/>
      <w:contextualSpacing/>
    </w:pPr>
  </w:style>
  <w:style w:type="paragraph" w:styleId="List3">
    <w:name w:val="List 3"/>
    <w:basedOn w:val="Normal"/>
    <w:uiPriority w:val="99"/>
    <w:semiHidden/>
    <w:unhideWhenUsed/>
    <w:rsid w:val="002C2563"/>
    <w:pPr>
      <w:ind w:left="1080" w:hanging="360"/>
      <w:contextualSpacing/>
    </w:pPr>
  </w:style>
  <w:style w:type="paragraph" w:styleId="List4">
    <w:name w:val="List 4"/>
    <w:basedOn w:val="Normal"/>
    <w:uiPriority w:val="99"/>
    <w:semiHidden/>
    <w:unhideWhenUsed/>
    <w:rsid w:val="002C2563"/>
    <w:pPr>
      <w:ind w:left="1440" w:hanging="360"/>
      <w:contextualSpacing/>
    </w:pPr>
  </w:style>
  <w:style w:type="paragraph" w:styleId="List5">
    <w:name w:val="List 5"/>
    <w:basedOn w:val="Normal"/>
    <w:uiPriority w:val="99"/>
    <w:semiHidden/>
    <w:unhideWhenUsed/>
    <w:rsid w:val="002C2563"/>
    <w:pPr>
      <w:ind w:left="1800" w:hanging="360"/>
      <w:contextualSpacing/>
    </w:pPr>
  </w:style>
  <w:style w:type="paragraph" w:styleId="ListBullet">
    <w:name w:val="List Bullet"/>
    <w:basedOn w:val="Normal"/>
    <w:uiPriority w:val="99"/>
    <w:semiHidden/>
    <w:unhideWhenUsed/>
    <w:rsid w:val="002C2563"/>
    <w:pPr>
      <w:numPr>
        <w:numId w:val="1"/>
      </w:numPr>
      <w:contextualSpacing/>
    </w:pPr>
  </w:style>
  <w:style w:type="paragraph" w:styleId="ListBullet2">
    <w:name w:val="List Bullet 2"/>
    <w:basedOn w:val="Normal"/>
    <w:uiPriority w:val="99"/>
    <w:semiHidden/>
    <w:unhideWhenUsed/>
    <w:rsid w:val="002C2563"/>
    <w:pPr>
      <w:numPr>
        <w:numId w:val="2"/>
      </w:numPr>
      <w:contextualSpacing/>
    </w:pPr>
  </w:style>
  <w:style w:type="paragraph" w:styleId="ListBullet3">
    <w:name w:val="List Bullet 3"/>
    <w:basedOn w:val="Normal"/>
    <w:uiPriority w:val="99"/>
    <w:semiHidden/>
    <w:unhideWhenUsed/>
    <w:rsid w:val="002C2563"/>
    <w:pPr>
      <w:numPr>
        <w:numId w:val="3"/>
      </w:numPr>
      <w:contextualSpacing/>
    </w:pPr>
  </w:style>
  <w:style w:type="paragraph" w:styleId="ListBullet4">
    <w:name w:val="List Bullet 4"/>
    <w:basedOn w:val="Normal"/>
    <w:uiPriority w:val="99"/>
    <w:semiHidden/>
    <w:unhideWhenUsed/>
    <w:rsid w:val="002C2563"/>
    <w:pPr>
      <w:numPr>
        <w:numId w:val="4"/>
      </w:numPr>
      <w:contextualSpacing/>
    </w:pPr>
  </w:style>
  <w:style w:type="paragraph" w:styleId="ListBullet5">
    <w:name w:val="List Bullet 5"/>
    <w:basedOn w:val="Normal"/>
    <w:uiPriority w:val="99"/>
    <w:semiHidden/>
    <w:unhideWhenUsed/>
    <w:rsid w:val="002C2563"/>
    <w:pPr>
      <w:numPr>
        <w:numId w:val="5"/>
      </w:numPr>
      <w:contextualSpacing/>
    </w:pPr>
  </w:style>
  <w:style w:type="paragraph" w:styleId="ListContinue">
    <w:name w:val="List Continue"/>
    <w:basedOn w:val="Normal"/>
    <w:uiPriority w:val="99"/>
    <w:semiHidden/>
    <w:unhideWhenUsed/>
    <w:rsid w:val="002C2563"/>
    <w:pPr>
      <w:spacing w:after="120"/>
      <w:ind w:left="360"/>
      <w:contextualSpacing/>
    </w:pPr>
  </w:style>
  <w:style w:type="paragraph" w:styleId="ListContinue2">
    <w:name w:val="List Continue 2"/>
    <w:basedOn w:val="Normal"/>
    <w:uiPriority w:val="99"/>
    <w:semiHidden/>
    <w:unhideWhenUsed/>
    <w:rsid w:val="002C2563"/>
    <w:pPr>
      <w:spacing w:after="120"/>
      <w:ind w:left="720"/>
      <w:contextualSpacing/>
    </w:pPr>
  </w:style>
  <w:style w:type="paragraph" w:styleId="ListContinue3">
    <w:name w:val="List Continue 3"/>
    <w:basedOn w:val="Normal"/>
    <w:uiPriority w:val="99"/>
    <w:semiHidden/>
    <w:unhideWhenUsed/>
    <w:rsid w:val="002C2563"/>
    <w:pPr>
      <w:spacing w:after="120"/>
      <w:ind w:left="1080"/>
      <w:contextualSpacing/>
    </w:pPr>
  </w:style>
  <w:style w:type="paragraph" w:styleId="ListContinue4">
    <w:name w:val="List Continue 4"/>
    <w:basedOn w:val="Normal"/>
    <w:uiPriority w:val="99"/>
    <w:semiHidden/>
    <w:unhideWhenUsed/>
    <w:rsid w:val="002C2563"/>
    <w:pPr>
      <w:spacing w:after="120"/>
      <w:ind w:left="1440"/>
      <w:contextualSpacing/>
    </w:pPr>
  </w:style>
  <w:style w:type="paragraph" w:styleId="ListContinue5">
    <w:name w:val="List Continue 5"/>
    <w:basedOn w:val="Normal"/>
    <w:uiPriority w:val="99"/>
    <w:semiHidden/>
    <w:unhideWhenUsed/>
    <w:rsid w:val="002C2563"/>
    <w:pPr>
      <w:spacing w:after="120"/>
      <w:ind w:left="1800"/>
      <w:contextualSpacing/>
    </w:pPr>
  </w:style>
  <w:style w:type="paragraph" w:styleId="ListNumber">
    <w:name w:val="List Number"/>
    <w:basedOn w:val="Normal"/>
    <w:uiPriority w:val="99"/>
    <w:semiHidden/>
    <w:unhideWhenUsed/>
    <w:rsid w:val="002C2563"/>
    <w:pPr>
      <w:numPr>
        <w:numId w:val="6"/>
      </w:numPr>
      <w:contextualSpacing/>
    </w:pPr>
  </w:style>
  <w:style w:type="paragraph" w:styleId="ListNumber2">
    <w:name w:val="List Number 2"/>
    <w:basedOn w:val="Normal"/>
    <w:uiPriority w:val="99"/>
    <w:semiHidden/>
    <w:unhideWhenUsed/>
    <w:rsid w:val="002C2563"/>
    <w:pPr>
      <w:numPr>
        <w:numId w:val="7"/>
      </w:numPr>
      <w:contextualSpacing/>
    </w:pPr>
  </w:style>
  <w:style w:type="paragraph" w:styleId="ListNumber3">
    <w:name w:val="List Number 3"/>
    <w:basedOn w:val="Normal"/>
    <w:uiPriority w:val="99"/>
    <w:semiHidden/>
    <w:unhideWhenUsed/>
    <w:rsid w:val="002C2563"/>
    <w:pPr>
      <w:numPr>
        <w:numId w:val="8"/>
      </w:numPr>
      <w:contextualSpacing/>
    </w:pPr>
  </w:style>
  <w:style w:type="paragraph" w:styleId="ListNumber4">
    <w:name w:val="List Number 4"/>
    <w:basedOn w:val="Normal"/>
    <w:uiPriority w:val="99"/>
    <w:semiHidden/>
    <w:unhideWhenUsed/>
    <w:rsid w:val="002C2563"/>
    <w:pPr>
      <w:numPr>
        <w:numId w:val="9"/>
      </w:numPr>
      <w:contextualSpacing/>
    </w:pPr>
  </w:style>
  <w:style w:type="paragraph" w:styleId="ListNumber5">
    <w:name w:val="List Number 5"/>
    <w:basedOn w:val="Normal"/>
    <w:uiPriority w:val="99"/>
    <w:semiHidden/>
    <w:unhideWhenUsed/>
    <w:rsid w:val="002C2563"/>
    <w:pPr>
      <w:numPr>
        <w:numId w:val="10"/>
      </w:numPr>
      <w:contextualSpacing/>
    </w:pPr>
  </w:style>
  <w:style w:type="paragraph" w:styleId="ListParagraph">
    <w:name w:val="List Paragraph"/>
    <w:basedOn w:val="Normal"/>
    <w:uiPriority w:val="34"/>
    <w:unhideWhenUsed/>
    <w:qFormat/>
    <w:rsid w:val="002C2563"/>
    <w:pPr>
      <w:ind w:left="720"/>
      <w:contextualSpacing/>
    </w:pPr>
  </w:style>
  <w:style w:type="table" w:styleId="ListTable1Light">
    <w:name w:val="List Table 1 Light"/>
    <w:basedOn w:val="TableNormal"/>
    <w:uiPriority w:val="46"/>
    <w:rsid w:val="002C256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C2563"/>
    <w:tblPr>
      <w:tblStyleRowBandSize w:val="1"/>
      <w:tblStyleColBandSize w:val="1"/>
    </w:tblPr>
    <w:tblStylePr w:type="firstRow">
      <w:rPr>
        <w:b/>
        <w:bCs/>
      </w:rPr>
      <w:tblPr/>
      <w:tcPr>
        <w:tcBorders>
          <w:bottom w:val="single" w:sz="4" w:space="0" w:color="58E9CD" w:themeColor="accent1" w:themeTint="99"/>
        </w:tcBorders>
      </w:tcPr>
    </w:tblStylePr>
    <w:tblStylePr w:type="lastRow">
      <w:rPr>
        <w:b/>
        <w:bCs/>
      </w:rPr>
      <w:tblPr/>
      <w:tcPr>
        <w:tcBorders>
          <w:top w:val="sing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1Light-Accent2">
    <w:name w:val="List Table 1 Light Accent 2"/>
    <w:basedOn w:val="TableNormal"/>
    <w:uiPriority w:val="46"/>
    <w:rsid w:val="002C2563"/>
    <w:tblPr>
      <w:tblStyleRowBandSize w:val="1"/>
      <w:tblStyleColBandSize w:val="1"/>
    </w:tblPr>
    <w:tblStylePr w:type="firstRow">
      <w:rPr>
        <w:b/>
        <w:bCs/>
      </w:rPr>
      <w:tblPr/>
      <w:tcPr>
        <w:tcBorders>
          <w:bottom w:val="single" w:sz="4" w:space="0" w:color="FAC78B" w:themeColor="accent2" w:themeTint="99"/>
        </w:tcBorders>
      </w:tcPr>
    </w:tblStylePr>
    <w:tblStylePr w:type="lastRow">
      <w:rPr>
        <w:b/>
        <w:bCs/>
      </w:rPr>
      <w:tblPr/>
      <w:tcPr>
        <w:tcBorders>
          <w:top w:val="sing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1Light-Accent3">
    <w:name w:val="List Table 1 Light Accent 3"/>
    <w:basedOn w:val="TableNormal"/>
    <w:uiPriority w:val="46"/>
    <w:rsid w:val="002C2563"/>
    <w:tblPr>
      <w:tblStyleRowBandSize w:val="1"/>
      <w:tblStyleColBandSize w:val="1"/>
    </w:tblPr>
    <w:tblStylePr w:type="firstRow">
      <w:rPr>
        <w:b/>
        <w:bCs/>
      </w:rPr>
      <w:tblPr/>
      <w:tcPr>
        <w:tcBorders>
          <w:bottom w:val="single" w:sz="4" w:space="0" w:color="A7B1B5" w:themeColor="accent3" w:themeTint="99"/>
        </w:tcBorders>
      </w:tcPr>
    </w:tblStylePr>
    <w:tblStylePr w:type="lastRow">
      <w:rPr>
        <w:b/>
        <w:bCs/>
      </w:rPr>
      <w:tblPr/>
      <w:tcPr>
        <w:tcBorders>
          <w:top w:val="sing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1Light-Accent4">
    <w:name w:val="List Table 1 Light Accent 4"/>
    <w:basedOn w:val="TableNormal"/>
    <w:uiPriority w:val="46"/>
    <w:rsid w:val="002C2563"/>
    <w:tblPr>
      <w:tblStyleRowBandSize w:val="1"/>
      <w:tblStyleColBandSize w:val="1"/>
    </w:tblPr>
    <w:tblStylePr w:type="firstRow">
      <w:rPr>
        <w:b/>
        <w:bCs/>
      </w:rPr>
      <w:tblPr/>
      <w:tcPr>
        <w:tcBorders>
          <w:bottom w:val="single" w:sz="4" w:space="0" w:color="5EC3EB" w:themeColor="accent4" w:themeTint="99"/>
        </w:tcBorders>
      </w:tcPr>
    </w:tblStylePr>
    <w:tblStylePr w:type="lastRow">
      <w:rPr>
        <w:b/>
        <w:bCs/>
      </w:rPr>
      <w:tblPr/>
      <w:tcPr>
        <w:tcBorders>
          <w:top w:val="sing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1Light-Accent5">
    <w:name w:val="List Table 1 Light Accent 5"/>
    <w:basedOn w:val="TableNormal"/>
    <w:uiPriority w:val="46"/>
    <w:rsid w:val="002C2563"/>
    <w:tblPr>
      <w:tblStyleRowBandSize w:val="1"/>
      <w:tblStyleColBandSize w:val="1"/>
    </w:tblPr>
    <w:tblStylePr w:type="firstRow">
      <w:rPr>
        <w:b/>
        <w:bCs/>
      </w:rPr>
      <w:tblPr/>
      <w:tcPr>
        <w:tcBorders>
          <w:bottom w:val="single" w:sz="4" w:space="0" w:color="EE9A94" w:themeColor="accent5" w:themeTint="99"/>
        </w:tcBorders>
      </w:tcPr>
    </w:tblStylePr>
    <w:tblStylePr w:type="lastRow">
      <w:rPr>
        <w:b/>
        <w:bCs/>
      </w:rPr>
      <w:tblPr/>
      <w:tcPr>
        <w:tcBorders>
          <w:top w:val="sing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1Light-Accent6">
    <w:name w:val="List Table 1 Light Accent 6"/>
    <w:basedOn w:val="TableNormal"/>
    <w:uiPriority w:val="46"/>
    <w:rsid w:val="002C2563"/>
    <w:tblPr>
      <w:tblStyleRowBandSize w:val="1"/>
      <w:tblStyleColBandSize w:val="1"/>
    </w:tblPr>
    <w:tblStylePr w:type="firstRow">
      <w:rPr>
        <w:b/>
        <w:bCs/>
      </w:rPr>
      <w:tblPr/>
      <w:tcPr>
        <w:tcBorders>
          <w:bottom w:val="single" w:sz="4" w:space="0" w:color="A7D38C" w:themeColor="accent6" w:themeTint="99"/>
        </w:tcBorders>
      </w:tcPr>
    </w:tblStylePr>
    <w:tblStylePr w:type="lastRow">
      <w:rPr>
        <w:b/>
        <w:bCs/>
      </w:rPr>
      <w:tblPr/>
      <w:tcPr>
        <w:tcBorders>
          <w:top w:val="sing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2">
    <w:name w:val="List Table 2"/>
    <w:basedOn w:val="TableNormal"/>
    <w:uiPriority w:val="47"/>
    <w:rsid w:val="002C256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C2563"/>
    <w:tblPr>
      <w:tblStyleRowBandSize w:val="1"/>
      <w:tblStyleColBandSize w:val="1"/>
      <w:tblBorders>
        <w:top w:val="single" w:sz="4" w:space="0" w:color="58E9CD" w:themeColor="accent1" w:themeTint="99"/>
        <w:bottom w:val="single" w:sz="4" w:space="0" w:color="58E9CD" w:themeColor="accent1" w:themeTint="99"/>
        <w:insideH w:val="single" w:sz="4" w:space="0" w:color="58E9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2-Accent2">
    <w:name w:val="List Table 2 Accent 2"/>
    <w:basedOn w:val="TableNormal"/>
    <w:uiPriority w:val="47"/>
    <w:rsid w:val="002C2563"/>
    <w:tblPr>
      <w:tblStyleRowBandSize w:val="1"/>
      <w:tblStyleColBandSize w:val="1"/>
      <w:tblBorders>
        <w:top w:val="single" w:sz="4" w:space="0" w:color="FAC78B" w:themeColor="accent2" w:themeTint="99"/>
        <w:bottom w:val="single" w:sz="4" w:space="0" w:color="FAC78B" w:themeColor="accent2" w:themeTint="99"/>
        <w:insideH w:val="single" w:sz="4" w:space="0" w:color="FAC78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2-Accent3">
    <w:name w:val="List Table 2 Accent 3"/>
    <w:basedOn w:val="TableNormal"/>
    <w:uiPriority w:val="47"/>
    <w:rsid w:val="002C2563"/>
    <w:tblPr>
      <w:tblStyleRowBandSize w:val="1"/>
      <w:tblStyleColBandSize w:val="1"/>
      <w:tblBorders>
        <w:top w:val="single" w:sz="4" w:space="0" w:color="A7B1B5" w:themeColor="accent3" w:themeTint="99"/>
        <w:bottom w:val="single" w:sz="4" w:space="0" w:color="A7B1B5" w:themeColor="accent3" w:themeTint="99"/>
        <w:insideH w:val="single" w:sz="4" w:space="0" w:color="A7B1B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2-Accent4">
    <w:name w:val="List Table 2 Accent 4"/>
    <w:basedOn w:val="TableNormal"/>
    <w:uiPriority w:val="47"/>
    <w:rsid w:val="002C2563"/>
    <w:tblPr>
      <w:tblStyleRowBandSize w:val="1"/>
      <w:tblStyleColBandSize w:val="1"/>
      <w:tblBorders>
        <w:top w:val="single" w:sz="4" w:space="0" w:color="5EC3EB" w:themeColor="accent4" w:themeTint="99"/>
        <w:bottom w:val="single" w:sz="4" w:space="0" w:color="5EC3EB" w:themeColor="accent4" w:themeTint="99"/>
        <w:insideH w:val="single" w:sz="4" w:space="0" w:color="5EC3E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2-Accent5">
    <w:name w:val="List Table 2 Accent 5"/>
    <w:basedOn w:val="TableNormal"/>
    <w:uiPriority w:val="47"/>
    <w:rsid w:val="002C2563"/>
    <w:tblPr>
      <w:tblStyleRowBandSize w:val="1"/>
      <w:tblStyleColBandSize w:val="1"/>
      <w:tblBorders>
        <w:top w:val="single" w:sz="4" w:space="0" w:color="EE9A94" w:themeColor="accent5" w:themeTint="99"/>
        <w:bottom w:val="single" w:sz="4" w:space="0" w:color="EE9A94" w:themeColor="accent5" w:themeTint="99"/>
        <w:insideH w:val="single" w:sz="4" w:space="0" w:color="EE9A9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2-Accent6">
    <w:name w:val="List Table 2 Accent 6"/>
    <w:basedOn w:val="TableNormal"/>
    <w:uiPriority w:val="47"/>
    <w:rsid w:val="002C2563"/>
    <w:tblPr>
      <w:tblStyleRowBandSize w:val="1"/>
      <w:tblStyleColBandSize w:val="1"/>
      <w:tblBorders>
        <w:top w:val="single" w:sz="4" w:space="0" w:color="A7D38C" w:themeColor="accent6" w:themeTint="99"/>
        <w:bottom w:val="single" w:sz="4" w:space="0" w:color="A7D38C" w:themeColor="accent6" w:themeTint="99"/>
        <w:insideH w:val="single" w:sz="4" w:space="0" w:color="A7D3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3">
    <w:name w:val="List Table 3"/>
    <w:basedOn w:val="TableNormal"/>
    <w:uiPriority w:val="48"/>
    <w:rsid w:val="002C256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C2563"/>
    <w:tblPr>
      <w:tblStyleRowBandSize w:val="1"/>
      <w:tblStyleColBandSize w:val="1"/>
      <w:tblBorders>
        <w:top w:val="single" w:sz="4" w:space="0" w:color="17AE92" w:themeColor="accent1"/>
        <w:left w:val="single" w:sz="4" w:space="0" w:color="17AE92" w:themeColor="accent1"/>
        <w:bottom w:val="single" w:sz="4" w:space="0" w:color="17AE92" w:themeColor="accent1"/>
        <w:right w:val="single" w:sz="4" w:space="0" w:color="17AE92" w:themeColor="accent1"/>
      </w:tblBorders>
    </w:tblPr>
    <w:tblStylePr w:type="firstRow">
      <w:rPr>
        <w:b/>
        <w:bCs/>
        <w:color w:val="FFFFFF" w:themeColor="background1"/>
      </w:rPr>
      <w:tblPr/>
      <w:tcPr>
        <w:shd w:val="clear" w:color="auto" w:fill="17AE92" w:themeFill="accent1"/>
      </w:tcPr>
    </w:tblStylePr>
    <w:tblStylePr w:type="lastRow">
      <w:rPr>
        <w:b/>
        <w:bCs/>
      </w:rPr>
      <w:tblPr/>
      <w:tcPr>
        <w:tcBorders>
          <w:top w:val="double" w:sz="4" w:space="0" w:color="17AE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E92" w:themeColor="accent1"/>
          <w:right w:val="single" w:sz="4" w:space="0" w:color="17AE92" w:themeColor="accent1"/>
        </w:tcBorders>
      </w:tcPr>
    </w:tblStylePr>
    <w:tblStylePr w:type="band1Horz">
      <w:tblPr/>
      <w:tcPr>
        <w:tcBorders>
          <w:top w:val="single" w:sz="4" w:space="0" w:color="17AE92" w:themeColor="accent1"/>
          <w:bottom w:val="single" w:sz="4" w:space="0" w:color="17AE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E92" w:themeColor="accent1"/>
          <w:left w:val="nil"/>
        </w:tcBorders>
      </w:tcPr>
    </w:tblStylePr>
    <w:tblStylePr w:type="swCell">
      <w:tblPr/>
      <w:tcPr>
        <w:tcBorders>
          <w:top w:val="double" w:sz="4" w:space="0" w:color="17AE92" w:themeColor="accent1"/>
          <w:right w:val="nil"/>
        </w:tcBorders>
      </w:tcPr>
    </w:tblStylePr>
  </w:style>
  <w:style w:type="table" w:styleId="ListTable3-Accent2">
    <w:name w:val="List Table 3 Accent 2"/>
    <w:basedOn w:val="TableNormal"/>
    <w:uiPriority w:val="48"/>
    <w:rsid w:val="002C2563"/>
    <w:tblPr>
      <w:tblStyleRowBandSize w:val="1"/>
      <w:tblStyleColBandSize w:val="1"/>
      <w:tblBorders>
        <w:top w:val="single" w:sz="4" w:space="0" w:color="F7A23F" w:themeColor="accent2"/>
        <w:left w:val="single" w:sz="4" w:space="0" w:color="F7A23F" w:themeColor="accent2"/>
        <w:bottom w:val="single" w:sz="4" w:space="0" w:color="F7A23F" w:themeColor="accent2"/>
        <w:right w:val="single" w:sz="4" w:space="0" w:color="F7A23F" w:themeColor="accent2"/>
      </w:tblBorders>
    </w:tblPr>
    <w:tblStylePr w:type="firstRow">
      <w:rPr>
        <w:b/>
        <w:bCs/>
        <w:color w:val="FFFFFF" w:themeColor="background1"/>
      </w:rPr>
      <w:tblPr/>
      <w:tcPr>
        <w:shd w:val="clear" w:color="auto" w:fill="F7A23F" w:themeFill="accent2"/>
      </w:tcPr>
    </w:tblStylePr>
    <w:tblStylePr w:type="lastRow">
      <w:rPr>
        <w:b/>
        <w:bCs/>
      </w:rPr>
      <w:tblPr/>
      <w:tcPr>
        <w:tcBorders>
          <w:top w:val="double" w:sz="4" w:space="0" w:color="F7A23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A23F" w:themeColor="accent2"/>
          <w:right w:val="single" w:sz="4" w:space="0" w:color="F7A23F" w:themeColor="accent2"/>
        </w:tcBorders>
      </w:tcPr>
    </w:tblStylePr>
    <w:tblStylePr w:type="band1Horz">
      <w:tblPr/>
      <w:tcPr>
        <w:tcBorders>
          <w:top w:val="single" w:sz="4" w:space="0" w:color="F7A23F" w:themeColor="accent2"/>
          <w:bottom w:val="single" w:sz="4" w:space="0" w:color="F7A23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A23F" w:themeColor="accent2"/>
          <w:left w:val="nil"/>
        </w:tcBorders>
      </w:tcPr>
    </w:tblStylePr>
    <w:tblStylePr w:type="swCell">
      <w:tblPr/>
      <w:tcPr>
        <w:tcBorders>
          <w:top w:val="double" w:sz="4" w:space="0" w:color="F7A23F" w:themeColor="accent2"/>
          <w:right w:val="nil"/>
        </w:tcBorders>
      </w:tcPr>
    </w:tblStylePr>
  </w:style>
  <w:style w:type="table" w:styleId="ListTable3-Accent3">
    <w:name w:val="List Table 3 Accent 3"/>
    <w:basedOn w:val="TableNormal"/>
    <w:uiPriority w:val="48"/>
    <w:rsid w:val="002C2563"/>
    <w:tblPr>
      <w:tblStyleRowBandSize w:val="1"/>
      <w:tblStyleColBandSize w:val="1"/>
      <w:tblBorders>
        <w:top w:val="single" w:sz="4" w:space="0" w:color="6F7E84" w:themeColor="accent3"/>
        <w:left w:val="single" w:sz="4" w:space="0" w:color="6F7E84" w:themeColor="accent3"/>
        <w:bottom w:val="single" w:sz="4" w:space="0" w:color="6F7E84" w:themeColor="accent3"/>
        <w:right w:val="single" w:sz="4" w:space="0" w:color="6F7E84" w:themeColor="accent3"/>
      </w:tblBorders>
    </w:tblPr>
    <w:tblStylePr w:type="firstRow">
      <w:rPr>
        <w:b/>
        <w:bCs/>
        <w:color w:val="FFFFFF" w:themeColor="background1"/>
      </w:rPr>
      <w:tblPr/>
      <w:tcPr>
        <w:shd w:val="clear" w:color="auto" w:fill="6F7E84" w:themeFill="accent3"/>
      </w:tcPr>
    </w:tblStylePr>
    <w:tblStylePr w:type="lastRow">
      <w:rPr>
        <w:b/>
        <w:bCs/>
      </w:rPr>
      <w:tblPr/>
      <w:tcPr>
        <w:tcBorders>
          <w:top w:val="double" w:sz="4" w:space="0" w:color="6F7E8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7E84" w:themeColor="accent3"/>
          <w:right w:val="single" w:sz="4" w:space="0" w:color="6F7E84" w:themeColor="accent3"/>
        </w:tcBorders>
      </w:tcPr>
    </w:tblStylePr>
    <w:tblStylePr w:type="band1Horz">
      <w:tblPr/>
      <w:tcPr>
        <w:tcBorders>
          <w:top w:val="single" w:sz="4" w:space="0" w:color="6F7E84" w:themeColor="accent3"/>
          <w:bottom w:val="single" w:sz="4" w:space="0" w:color="6F7E8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7E84" w:themeColor="accent3"/>
          <w:left w:val="nil"/>
        </w:tcBorders>
      </w:tcPr>
    </w:tblStylePr>
    <w:tblStylePr w:type="swCell">
      <w:tblPr/>
      <w:tcPr>
        <w:tcBorders>
          <w:top w:val="double" w:sz="4" w:space="0" w:color="6F7E84" w:themeColor="accent3"/>
          <w:right w:val="nil"/>
        </w:tcBorders>
      </w:tcPr>
    </w:tblStylePr>
  </w:style>
  <w:style w:type="table" w:styleId="ListTable3-Accent4">
    <w:name w:val="List Table 3 Accent 4"/>
    <w:basedOn w:val="TableNormal"/>
    <w:uiPriority w:val="48"/>
    <w:rsid w:val="002C2563"/>
    <w:tblPr>
      <w:tblStyleRowBandSize w:val="1"/>
      <w:tblStyleColBandSize w:val="1"/>
      <w:tblBorders>
        <w:top w:val="single" w:sz="4" w:space="0" w:color="178DBB" w:themeColor="accent4"/>
        <w:left w:val="single" w:sz="4" w:space="0" w:color="178DBB" w:themeColor="accent4"/>
        <w:bottom w:val="single" w:sz="4" w:space="0" w:color="178DBB" w:themeColor="accent4"/>
        <w:right w:val="single" w:sz="4" w:space="0" w:color="178DBB" w:themeColor="accent4"/>
      </w:tblBorders>
    </w:tblPr>
    <w:tblStylePr w:type="firstRow">
      <w:rPr>
        <w:b/>
        <w:bCs/>
        <w:color w:val="FFFFFF" w:themeColor="background1"/>
      </w:rPr>
      <w:tblPr/>
      <w:tcPr>
        <w:shd w:val="clear" w:color="auto" w:fill="178DBB" w:themeFill="accent4"/>
      </w:tcPr>
    </w:tblStylePr>
    <w:tblStylePr w:type="lastRow">
      <w:rPr>
        <w:b/>
        <w:bCs/>
      </w:rPr>
      <w:tblPr/>
      <w:tcPr>
        <w:tcBorders>
          <w:top w:val="double" w:sz="4" w:space="0" w:color="178D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8DBB" w:themeColor="accent4"/>
          <w:right w:val="single" w:sz="4" w:space="0" w:color="178DBB" w:themeColor="accent4"/>
        </w:tcBorders>
      </w:tcPr>
    </w:tblStylePr>
    <w:tblStylePr w:type="band1Horz">
      <w:tblPr/>
      <w:tcPr>
        <w:tcBorders>
          <w:top w:val="single" w:sz="4" w:space="0" w:color="178DBB" w:themeColor="accent4"/>
          <w:bottom w:val="single" w:sz="4" w:space="0" w:color="178D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8DBB" w:themeColor="accent4"/>
          <w:left w:val="nil"/>
        </w:tcBorders>
      </w:tcPr>
    </w:tblStylePr>
    <w:tblStylePr w:type="swCell">
      <w:tblPr/>
      <w:tcPr>
        <w:tcBorders>
          <w:top w:val="double" w:sz="4" w:space="0" w:color="178DBB" w:themeColor="accent4"/>
          <w:right w:val="nil"/>
        </w:tcBorders>
      </w:tcPr>
    </w:tblStylePr>
  </w:style>
  <w:style w:type="table" w:styleId="ListTable3-Accent5">
    <w:name w:val="List Table 3 Accent 5"/>
    <w:basedOn w:val="TableNormal"/>
    <w:uiPriority w:val="48"/>
    <w:rsid w:val="002C2563"/>
    <w:tblPr>
      <w:tblStyleRowBandSize w:val="1"/>
      <w:tblStyleColBandSize w:val="1"/>
      <w:tblBorders>
        <w:top w:val="single" w:sz="4" w:space="0" w:color="E3584E" w:themeColor="accent5"/>
        <w:left w:val="single" w:sz="4" w:space="0" w:color="E3584E" w:themeColor="accent5"/>
        <w:bottom w:val="single" w:sz="4" w:space="0" w:color="E3584E" w:themeColor="accent5"/>
        <w:right w:val="single" w:sz="4" w:space="0" w:color="E3584E" w:themeColor="accent5"/>
      </w:tblBorders>
    </w:tblPr>
    <w:tblStylePr w:type="firstRow">
      <w:rPr>
        <w:b/>
        <w:bCs/>
        <w:color w:val="FFFFFF" w:themeColor="background1"/>
      </w:rPr>
      <w:tblPr/>
      <w:tcPr>
        <w:shd w:val="clear" w:color="auto" w:fill="E3584E" w:themeFill="accent5"/>
      </w:tcPr>
    </w:tblStylePr>
    <w:tblStylePr w:type="lastRow">
      <w:rPr>
        <w:b/>
        <w:bCs/>
      </w:rPr>
      <w:tblPr/>
      <w:tcPr>
        <w:tcBorders>
          <w:top w:val="double" w:sz="4" w:space="0" w:color="E3584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584E" w:themeColor="accent5"/>
          <w:right w:val="single" w:sz="4" w:space="0" w:color="E3584E" w:themeColor="accent5"/>
        </w:tcBorders>
      </w:tcPr>
    </w:tblStylePr>
    <w:tblStylePr w:type="band1Horz">
      <w:tblPr/>
      <w:tcPr>
        <w:tcBorders>
          <w:top w:val="single" w:sz="4" w:space="0" w:color="E3584E" w:themeColor="accent5"/>
          <w:bottom w:val="single" w:sz="4" w:space="0" w:color="E3584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584E" w:themeColor="accent5"/>
          <w:left w:val="nil"/>
        </w:tcBorders>
      </w:tcPr>
    </w:tblStylePr>
    <w:tblStylePr w:type="swCell">
      <w:tblPr/>
      <w:tcPr>
        <w:tcBorders>
          <w:top w:val="double" w:sz="4" w:space="0" w:color="E3584E" w:themeColor="accent5"/>
          <w:right w:val="nil"/>
        </w:tcBorders>
      </w:tcPr>
    </w:tblStylePr>
  </w:style>
  <w:style w:type="table" w:styleId="ListTable3-Accent6">
    <w:name w:val="List Table 3 Accent 6"/>
    <w:basedOn w:val="TableNormal"/>
    <w:uiPriority w:val="48"/>
    <w:rsid w:val="002C2563"/>
    <w:tblPr>
      <w:tblStyleRowBandSize w:val="1"/>
      <w:tblStyleColBandSize w:val="1"/>
      <w:tblBorders>
        <w:top w:val="single" w:sz="4" w:space="0" w:color="6FB344" w:themeColor="accent6"/>
        <w:left w:val="single" w:sz="4" w:space="0" w:color="6FB344" w:themeColor="accent6"/>
        <w:bottom w:val="single" w:sz="4" w:space="0" w:color="6FB344" w:themeColor="accent6"/>
        <w:right w:val="single" w:sz="4" w:space="0" w:color="6FB344" w:themeColor="accent6"/>
      </w:tblBorders>
    </w:tblPr>
    <w:tblStylePr w:type="firstRow">
      <w:rPr>
        <w:b/>
        <w:bCs/>
        <w:color w:val="FFFFFF" w:themeColor="background1"/>
      </w:rPr>
      <w:tblPr/>
      <w:tcPr>
        <w:shd w:val="clear" w:color="auto" w:fill="6FB344" w:themeFill="accent6"/>
      </w:tcPr>
    </w:tblStylePr>
    <w:tblStylePr w:type="lastRow">
      <w:rPr>
        <w:b/>
        <w:bCs/>
      </w:rPr>
      <w:tblPr/>
      <w:tcPr>
        <w:tcBorders>
          <w:top w:val="double" w:sz="4" w:space="0" w:color="6FB3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44" w:themeColor="accent6"/>
          <w:right w:val="single" w:sz="4" w:space="0" w:color="6FB344" w:themeColor="accent6"/>
        </w:tcBorders>
      </w:tcPr>
    </w:tblStylePr>
    <w:tblStylePr w:type="band1Horz">
      <w:tblPr/>
      <w:tcPr>
        <w:tcBorders>
          <w:top w:val="single" w:sz="4" w:space="0" w:color="6FB344" w:themeColor="accent6"/>
          <w:bottom w:val="single" w:sz="4" w:space="0" w:color="6FB3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44" w:themeColor="accent6"/>
          <w:left w:val="nil"/>
        </w:tcBorders>
      </w:tcPr>
    </w:tblStylePr>
    <w:tblStylePr w:type="swCell">
      <w:tblPr/>
      <w:tcPr>
        <w:tcBorders>
          <w:top w:val="double" w:sz="4" w:space="0" w:color="6FB344" w:themeColor="accent6"/>
          <w:right w:val="nil"/>
        </w:tcBorders>
      </w:tcPr>
    </w:tblStylePr>
  </w:style>
  <w:style w:type="table" w:styleId="ListTable4">
    <w:name w:val="List Table 4"/>
    <w:basedOn w:val="TableNormal"/>
    <w:uiPriority w:val="49"/>
    <w:rsid w:val="002C25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C2563"/>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tcBorders>
        <w:shd w:val="clear" w:color="auto" w:fill="17AE92" w:themeFill="accent1"/>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4-Accent2">
    <w:name w:val="List Table 4 Accent 2"/>
    <w:basedOn w:val="TableNormal"/>
    <w:uiPriority w:val="49"/>
    <w:rsid w:val="002C2563"/>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tcBorders>
        <w:shd w:val="clear" w:color="auto" w:fill="F7A23F" w:themeFill="accent2"/>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4-Accent3">
    <w:name w:val="List Table 4 Accent 3"/>
    <w:basedOn w:val="TableNormal"/>
    <w:uiPriority w:val="49"/>
    <w:rsid w:val="002C2563"/>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tcBorders>
        <w:shd w:val="clear" w:color="auto" w:fill="6F7E84" w:themeFill="accent3"/>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4-Accent4">
    <w:name w:val="List Table 4 Accent 4"/>
    <w:basedOn w:val="TableNormal"/>
    <w:uiPriority w:val="49"/>
    <w:rsid w:val="002C2563"/>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tcBorders>
        <w:shd w:val="clear" w:color="auto" w:fill="178DBB" w:themeFill="accent4"/>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4-Accent5">
    <w:name w:val="List Table 4 Accent 5"/>
    <w:basedOn w:val="TableNormal"/>
    <w:uiPriority w:val="49"/>
    <w:rsid w:val="002C2563"/>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tcBorders>
        <w:shd w:val="clear" w:color="auto" w:fill="E3584E" w:themeFill="accent5"/>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4-Accent6">
    <w:name w:val="List Table 4 Accent 6"/>
    <w:basedOn w:val="TableNormal"/>
    <w:uiPriority w:val="49"/>
    <w:rsid w:val="002C2563"/>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tcBorders>
        <w:shd w:val="clear" w:color="auto" w:fill="6FB344" w:themeFill="accent6"/>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5Dark">
    <w:name w:val="List Table 5 Dark"/>
    <w:basedOn w:val="TableNormal"/>
    <w:uiPriority w:val="50"/>
    <w:rsid w:val="002C256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2563"/>
    <w:rPr>
      <w:color w:val="FFFFFF" w:themeColor="background1"/>
    </w:rPr>
    <w:tblPr>
      <w:tblStyleRowBandSize w:val="1"/>
      <w:tblStyleColBandSize w:val="1"/>
      <w:tblBorders>
        <w:top w:val="single" w:sz="24" w:space="0" w:color="17AE92" w:themeColor="accent1"/>
        <w:left w:val="single" w:sz="24" w:space="0" w:color="17AE92" w:themeColor="accent1"/>
        <w:bottom w:val="single" w:sz="24" w:space="0" w:color="17AE92" w:themeColor="accent1"/>
        <w:right w:val="single" w:sz="24" w:space="0" w:color="17AE92" w:themeColor="accent1"/>
      </w:tblBorders>
    </w:tblPr>
    <w:tcPr>
      <w:shd w:val="clear" w:color="auto" w:fill="17AE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2563"/>
    <w:rPr>
      <w:color w:val="FFFFFF" w:themeColor="background1"/>
    </w:rPr>
    <w:tblPr>
      <w:tblStyleRowBandSize w:val="1"/>
      <w:tblStyleColBandSize w:val="1"/>
      <w:tblBorders>
        <w:top w:val="single" w:sz="24" w:space="0" w:color="F7A23F" w:themeColor="accent2"/>
        <w:left w:val="single" w:sz="24" w:space="0" w:color="F7A23F" w:themeColor="accent2"/>
        <w:bottom w:val="single" w:sz="24" w:space="0" w:color="F7A23F" w:themeColor="accent2"/>
        <w:right w:val="single" w:sz="24" w:space="0" w:color="F7A23F" w:themeColor="accent2"/>
      </w:tblBorders>
    </w:tblPr>
    <w:tcPr>
      <w:shd w:val="clear" w:color="auto" w:fill="F7A23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2563"/>
    <w:rPr>
      <w:color w:val="FFFFFF" w:themeColor="background1"/>
    </w:rPr>
    <w:tblPr>
      <w:tblStyleRowBandSize w:val="1"/>
      <w:tblStyleColBandSize w:val="1"/>
      <w:tblBorders>
        <w:top w:val="single" w:sz="24" w:space="0" w:color="6F7E84" w:themeColor="accent3"/>
        <w:left w:val="single" w:sz="24" w:space="0" w:color="6F7E84" w:themeColor="accent3"/>
        <w:bottom w:val="single" w:sz="24" w:space="0" w:color="6F7E84" w:themeColor="accent3"/>
        <w:right w:val="single" w:sz="24" w:space="0" w:color="6F7E84" w:themeColor="accent3"/>
      </w:tblBorders>
    </w:tblPr>
    <w:tcPr>
      <w:shd w:val="clear" w:color="auto" w:fill="6F7E8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2563"/>
    <w:rPr>
      <w:color w:val="FFFFFF" w:themeColor="background1"/>
    </w:rPr>
    <w:tblPr>
      <w:tblStyleRowBandSize w:val="1"/>
      <w:tblStyleColBandSize w:val="1"/>
      <w:tblBorders>
        <w:top w:val="single" w:sz="24" w:space="0" w:color="178DBB" w:themeColor="accent4"/>
        <w:left w:val="single" w:sz="24" w:space="0" w:color="178DBB" w:themeColor="accent4"/>
        <w:bottom w:val="single" w:sz="24" w:space="0" w:color="178DBB" w:themeColor="accent4"/>
        <w:right w:val="single" w:sz="24" w:space="0" w:color="178DBB" w:themeColor="accent4"/>
      </w:tblBorders>
    </w:tblPr>
    <w:tcPr>
      <w:shd w:val="clear" w:color="auto" w:fill="178D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2563"/>
    <w:rPr>
      <w:color w:val="FFFFFF" w:themeColor="background1"/>
    </w:rPr>
    <w:tblPr>
      <w:tblStyleRowBandSize w:val="1"/>
      <w:tblStyleColBandSize w:val="1"/>
      <w:tblBorders>
        <w:top w:val="single" w:sz="24" w:space="0" w:color="E3584E" w:themeColor="accent5"/>
        <w:left w:val="single" w:sz="24" w:space="0" w:color="E3584E" w:themeColor="accent5"/>
        <w:bottom w:val="single" w:sz="24" w:space="0" w:color="E3584E" w:themeColor="accent5"/>
        <w:right w:val="single" w:sz="24" w:space="0" w:color="E3584E" w:themeColor="accent5"/>
      </w:tblBorders>
    </w:tblPr>
    <w:tcPr>
      <w:shd w:val="clear" w:color="auto" w:fill="E3584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2563"/>
    <w:rPr>
      <w:color w:val="FFFFFF" w:themeColor="background1"/>
    </w:rPr>
    <w:tblPr>
      <w:tblStyleRowBandSize w:val="1"/>
      <w:tblStyleColBandSize w:val="1"/>
      <w:tblBorders>
        <w:top w:val="single" w:sz="24" w:space="0" w:color="6FB344" w:themeColor="accent6"/>
        <w:left w:val="single" w:sz="24" w:space="0" w:color="6FB344" w:themeColor="accent6"/>
        <w:bottom w:val="single" w:sz="24" w:space="0" w:color="6FB344" w:themeColor="accent6"/>
        <w:right w:val="single" w:sz="24" w:space="0" w:color="6FB344" w:themeColor="accent6"/>
      </w:tblBorders>
    </w:tblPr>
    <w:tcPr>
      <w:shd w:val="clear" w:color="auto" w:fill="6FB3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256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C2563"/>
    <w:rPr>
      <w:color w:val="11826C" w:themeColor="accent1" w:themeShade="BF"/>
    </w:rPr>
    <w:tblPr>
      <w:tblStyleRowBandSize w:val="1"/>
      <w:tblStyleColBandSize w:val="1"/>
      <w:tblBorders>
        <w:top w:val="single" w:sz="4" w:space="0" w:color="17AE92" w:themeColor="accent1"/>
        <w:bottom w:val="single" w:sz="4" w:space="0" w:color="17AE92" w:themeColor="accent1"/>
      </w:tblBorders>
    </w:tblPr>
    <w:tblStylePr w:type="firstRow">
      <w:rPr>
        <w:b/>
        <w:bCs/>
      </w:rPr>
      <w:tblPr/>
      <w:tcPr>
        <w:tcBorders>
          <w:bottom w:val="single" w:sz="4" w:space="0" w:color="17AE92" w:themeColor="accent1"/>
        </w:tcBorders>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6Colorful-Accent2">
    <w:name w:val="List Table 6 Colorful Accent 2"/>
    <w:basedOn w:val="TableNormal"/>
    <w:uiPriority w:val="51"/>
    <w:rsid w:val="002C2563"/>
    <w:rPr>
      <w:color w:val="DE7B09" w:themeColor="accent2" w:themeShade="BF"/>
    </w:rPr>
    <w:tblPr>
      <w:tblStyleRowBandSize w:val="1"/>
      <w:tblStyleColBandSize w:val="1"/>
      <w:tblBorders>
        <w:top w:val="single" w:sz="4" w:space="0" w:color="F7A23F" w:themeColor="accent2"/>
        <w:bottom w:val="single" w:sz="4" w:space="0" w:color="F7A23F" w:themeColor="accent2"/>
      </w:tblBorders>
    </w:tblPr>
    <w:tblStylePr w:type="firstRow">
      <w:rPr>
        <w:b/>
        <w:bCs/>
      </w:rPr>
      <w:tblPr/>
      <w:tcPr>
        <w:tcBorders>
          <w:bottom w:val="single" w:sz="4" w:space="0" w:color="F7A23F" w:themeColor="accent2"/>
        </w:tcBorders>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6Colorful-Accent3">
    <w:name w:val="List Table 6 Colorful Accent 3"/>
    <w:basedOn w:val="TableNormal"/>
    <w:uiPriority w:val="51"/>
    <w:rsid w:val="002C2563"/>
    <w:rPr>
      <w:color w:val="535E62" w:themeColor="accent3" w:themeShade="BF"/>
    </w:rPr>
    <w:tblPr>
      <w:tblStyleRowBandSize w:val="1"/>
      <w:tblStyleColBandSize w:val="1"/>
      <w:tblBorders>
        <w:top w:val="single" w:sz="4" w:space="0" w:color="6F7E84" w:themeColor="accent3"/>
        <w:bottom w:val="single" w:sz="4" w:space="0" w:color="6F7E84" w:themeColor="accent3"/>
      </w:tblBorders>
    </w:tblPr>
    <w:tblStylePr w:type="firstRow">
      <w:rPr>
        <w:b/>
        <w:bCs/>
      </w:rPr>
      <w:tblPr/>
      <w:tcPr>
        <w:tcBorders>
          <w:bottom w:val="single" w:sz="4" w:space="0" w:color="6F7E84" w:themeColor="accent3"/>
        </w:tcBorders>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6Colorful-Accent4">
    <w:name w:val="List Table 6 Colorful Accent 4"/>
    <w:basedOn w:val="TableNormal"/>
    <w:uiPriority w:val="51"/>
    <w:rsid w:val="002C2563"/>
    <w:rPr>
      <w:color w:val="11698B" w:themeColor="accent4" w:themeShade="BF"/>
    </w:rPr>
    <w:tblPr>
      <w:tblStyleRowBandSize w:val="1"/>
      <w:tblStyleColBandSize w:val="1"/>
      <w:tblBorders>
        <w:top w:val="single" w:sz="4" w:space="0" w:color="178DBB" w:themeColor="accent4"/>
        <w:bottom w:val="single" w:sz="4" w:space="0" w:color="178DBB" w:themeColor="accent4"/>
      </w:tblBorders>
    </w:tblPr>
    <w:tblStylePr w:type="firstRow">
      <w:rPr>
        <w:b/>
        <w:bCs/>
      </w:rPr>
      <w:tblPr/>
      <w:tcPr>
        <w:tcBorders>
          <w:bottom w:val="single" w:sz="4" w:space="0" w:color="178DBB" w:themeColor="accent4"/>
        </w:tcBorders>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6Colorful-Accent5">
    <w:name w:val="List Table 6 Colorful Accent 5"/>
    <w:basedOn w:val="TableNormal"/>
    <w:uiPriority w:val="51"/>
    <w:rsid w:val="002C2563"/>
    <w:rPr>
      <w:color w:val="C52A1F" w:themeColor="accent5" w:themeShade="BF"/>
    </w:rPr>
    <w:tblPr>
      <w:tblStyleRowBandSize w:val="1"/>
      <w:tblStyleColBandSize w:val="1"/>
      <w:tblBorders>
        <w:top w:val="single" w:sz="4" w:space="0" w:color="E3584E" w:themeColor="accent5"/>
        <w:bottom w:val="single" w:sz="4" w:space="0" w:color="E3584E" w:themeColor="accent5"/>
      </w:tblBorders>
    </w:tblPr>
    <w:tblStylePr w:type="firstRow">
      <w:rPr>
        <w:b/>
        <w:bCs/>
      </w:rPr>
      <w:tblPr/>
      <w:tcPr>
        <w:tcBorders>
          <w:bottom w:val="single" w:sz="4" w:space="0" w:color="E3584E" w:themeColor="accent5"/>
        </w:tcBorders>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6Colorful-Accent6">
    <w:name w:val="List Table 6 Colorful Accent 6"/>
    <w:basedOn w:val="TableNormal"/>
    <w:uiPriority w:val="51"/>
    <w:rsid w:val="002C2563"/>
    <w:rPr>
      <w:color w:val="528633" w:themeColor="accent6" w:themeShade="BF"/>
    </w:rPr>
    <w:tblPr>
      <w:tblStyleRowBandSize w:val="1"/>
      <w:tblStyleColBandSize w:val="1"/>
      <w:tblBorders>
        <w:top w:val="single" w:sz="4" w:space="0" w:color="6FB344" w:themeColor="accent6"/>
        <w:bottom w:val="single" w:sz="4" w:space="0" w:color="6FB344" w:themeColor="accent6"/>
      </w:tblBorders>
    </w:tblPr>
    <w:tblStylePr w:type="firstRow">
      <w:rPr>
        <w:b/>
        <w:bCs/>
      </w:rPr>
      <w:tblPr/>
      <w:tcPr>
        <w:tcBorders>
          <w:bottom w:val="single" w:sz="4" w:space="0" w:color="6FB344" w:themeColor="accent6"/>
        </w:tcBorders>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7Colorful">
    <w:name w:val="List Table 7 Colorful"/>
    <w:basedOn w:val="TableNormal"/>
    <w:uiPriority w:val="52"/>
    <w:rsid w:val="002C256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2563"/>
    <w:rPr>
      <w:color w:val="11826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E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E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E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E92" w:themeColor="accent1"/>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2563"/>
    <w:rPr>
      <w:color w:val="DE7B0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A23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A23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A23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A23F" w:themeColor="accent2"/>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2563"/>
    <w:rPr>
      <w:color w:val="535E6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7E8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7E8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7E8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7E84" w:themeColor="accent3"/>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2563"/>
    <w:rPr>
      <w:color w:val="11698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8D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8D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8D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8DBB" w:themeColor="accent4"/>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2563"/>
    <w:rPr>
      <w:color w:val="C52A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584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584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584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584E" w:themeColor="accent5"/>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2563"/>
    <w:rPr>
      <w:color w:val="5286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B3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B3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B3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B344" w:themeColor="accent6"/>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C2563"/>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2C2563"/>
    <w:rPr>
      <w:rFonts w:ascii="Consolas" w:hAnsi="Consolas"/>
      <w:szCs w:val="20"/>
    </w:rPr>
  </w:style>
  <w:style w:type="table" w:styleId="MediumGrid1">
    <w:name w:val="Medium Grid 1"/>
    <w:basedOn w:val="TableNormal"/>
    <w:uiPriority w:val="67"/>
    <w:semiHidden/>
    <w:unhideWhenUsed/>
    <w:rsid w:val="002C256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C2563"/>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insideV w:val="single" w:sz="8" w:space="0" w:color="2FE3C1" w:themeColor="accent1" w:themeTint="BF"/>
      </w:tblBorders>
    </w:tblPr>
    <w:tcPr>
      <w:shd w:val="clear" w:color="auto" w:fill="BAF6EA" w:themeFill="accent1" w:themeFillTint="3F"/>
    </w:tcPr>
    <w:tblStylePr w:type="firstRow">
      <w:rPr>
        <w:b/>
        <w:bCs/>
      </w:rPr>
    </w:tblStylePr>
    <w:tblStylePr w:type="lastRow">
      <w:rPr>
        <w:b/>
        <w:bCs/>
      </w:rPr>
      <w:tblPr/>
      <w:tcPr>
        <w:tcBorders>
          <w:top w:val="single" w:sz="18" w:space="0" w:color="2FE3C1" w:themeColor="accent1" w:themeTint="BF"/>
        </w:tcBorders>
      </w:tcPr>
    </w:tblStylePr>
    <w:tblStylePr w:type="firstCol">
      <w:rPr>
        <w:b/>
        <w:bCs/>
      </w:rPr>
    </w:tblStylePr>
    <w:tblStylePr w:type="lastCol">
      <w:rPr>
        <w:b/>
        <w:bCs/>
      </w:r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MediumGrid1-Accent2">
    <w:name w:val="Medium Grid 1 Accent 2"/>
    <w:basedOn w:val="TableNormal"/>
    <w:uiPriority w:val="67"/>
    <w:semiHidden/>
    <w:unhideWhenUsed/>
    <w:rsid w:val="002C2563"/>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insideV w:val="single" w:sz="8" w:space="0" w:color="F9B96F" w:themeColor="accent2" w:themeTint="BF"/>
      </w:tblBorders>
    </w:tblPr>
    <w:tcPr>
      <w:shd w:val="clear" w:color="auto" w:fill="FDE7CF" w:themeFill="accent2" w:themeFillTint="3F"/>
    </w:tcPr>
    <w:tblStylePr w:type="firstRow">
      <w:rPr>
        <w:b/>
        <w:bCs/>
      </w:rPr>
    </w:tblStylePr>
    <w:tblStylePr w:type="lastRow">
      <w:rPr>
        <w:b/>
        <w:bCs/>
      </w:rPr>
      <w:tblPr/>
      <w:tcPr>
        <w:tcBorders>
          <w:top w:val="single" w:sz="18" w:space="0" w:color="F9B96F" w:themeColor="accent2" w:themeTint="BF"/>
        </w:tcBorders>
      </w:tcPr>
    </w:tblStylePr>
    <w:tblStylePr w:type="firstCol">
      <w:rPr>
        <w:b/>
        <w:bCs/>
      </w:rPr>
    </w:tblStylePr>
    <w:tblStylePr w:type="lastCol">
      <w:rPr>
        <w:b/>
        <w:bCs/>
      </w:r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MediumGrid1-Accent3">
    <w:name w:val="Medium Grid 1 Accent 3"/>
    <w:basedOn w:val="TableNormal"/>
    <w:uiPriority w:val="67"/>
    <w:semiHidden/>
    <w:unhideWhenUsed/>
    <w:rsid w:val="002C2563"/>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insideV w:val="single" w:sz="8" w:space="0" w:color="929EA3" w:themeColor="accent3" w:themeTint="BF"/>
      </w:tblBorders>
    </w:tblPr>
    <w:tcPr>
      <w:shd w:val="clear" w:color="auto" w:fill="DBDFE1" w:themeFill="accent3" w:themeFillTint="3F"/>
    </w:tcPr>
    <w:tblStylePr w:type="firstRow">
      <w:rPr>
        <w:b/>
        <w:bCs/>
      </w:rPr>
    </w:tblStylePr>
    <w:tblStylePr w:type="lastRow">
      <w:rPr>
        <w:b/>
        <w:bCs/>
      </w:rPr>
      <w:tblPr/>
      <w:tcPr>
        <w:tcBorders>
          <w:top w:val="single" w:sz="18" w:space="0" w:color="929EA3" w:themeColor="accent3" w:themeTint="BF"/>
        </w:tcBorders>
      </w:tcPr>
    </w:tblStylePr>
    <w:tblStylePr w:type="firstCol">
      <w:rPr>
        <w:b/>
        <w:bCs/>
      </w:rPr>
    </w:tblStylePr>
    <w:tblStylePr w:type="lastCol">
      <w:rPr>
        <w:b/>
        <w:bCs/>
      </w:r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MediumGrid1-Accent4">
    <w:name w:val="Medium Grid 1 Accent 4"/>
    <w:basedOn w:val="TableNormal"/>
    <w:uiPriority w:val="67"/>
    <w:semiHidden/>
    <w:unhideWhenUsed/>
    <w:rsid w:val="002C2563"/>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insideV w:val="single" w:sz="8" w:space="0" w:color="36B4E6" w:themeColor="accent4" w:themeTint="BF"/>
      </w:tblBorders>
    </w:tblPr>
    <w:tcPr>
      <w:shd w:val="clear" w:color="auto" w:fill="BCE6F7" w:themeFill="accent4" w:themeFillTint="3F"/>
    </w:tcPr>
    <w:tblStylePr w:type="firstRow">
      <w:rPr>
        <w:b/>
        <w:bCs/>
      </w:rPr>
    </w:tblStylePr>
    <w:tblStylePr w:type="lastRow">
      <w:rPr>
        <w:b/>
        <w:bCs/>
      </w:rPr>
      <w:tblPr/>
      <w:tcPr>
        <w:tcBorders>
          <w:top w:val="single" w:sz="18" w:space="0" w:color="36B4E6" w:themeColor="accent4" w:themeTint="BF"/>
        </w:tcBorders>
      </w:tcPr>
    </w:tblStylePr>
    <w:tblStylePr w:type="firstCol">
      <w:rPr>
        <w:b/>
        <w:bCs/>
      </w:rPr>
    </w:tblStylePr>
    <w:tblStylePr w:type="lastCol">
      <w:rPr>
        <w:b/>
        <w:bCs/>
      </w:r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MediumGrid1-Accent5">
    <w:name w:val="Medium Grid 1 Accent 5"/>
    <w:basedOn w:val="TableNormal"/>
    <w:uiPriority w:val="67"/>
    <w:semiHidden/>
    <w:unhideWhenUsed/>
    <w:rsid w:val="002C2563"/>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insideV w:val="single" w:sz="8" w:space="0" w:color="EA817A" w:themeColor="accent5" w:themeTint="BF"/>
      </w:tblBorders>
    </w:tblPr>
    <w:tcPr>
      <w:shd w:val="clear" w:color="auto" w:fill="F8D5D3" w:themeFill="accent5" w:themeFillTint="3F"/>
    </w:tcPr>
    <w:tblStylePr w:type="firstRow">
      <w:rPr>
        <w:b/>
        <w:bCs/>
      </w:rPr>
    </w:tblStylePr>
    <w:tblStylePr w:type="lastRow">
      <w:rPr>
        <w:b/>
        <w:bCs/>
      </w:rPr>
      <w:tblPr/>
      <w:tcPr>
        <w:tcBorders>
          <w:top w:val="single" w:sz="18" w:space="0" w:color="EA817A" w:themeColor="accent5" w:themeTint="BF"/>
        </w:tcBorders>
      </w:tcPr>
    </w:tblStylePr>
    <w:tblStylePr w:type="firstCol">
      <w:rPr>
        <w:b/>
        <w:bCs/>
      </w:rPr>
    </w:tblStylePr>
    <w:tblStylePr w:type="lastCol">
      <w:rPr>
        <w:b/>
        <w:bCs/>
      </w:r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MediumGrid1-Accent6">
    <w:name w:val="Medium Grid 1 Accent 6"/>
    <w:basedOn w:val="TableNormal"/>
    <w:uiPriority w:val="67"/>
    <w:semiHidden/>
    <w:unhideWhenUsed/>
    <w:rsid w:val="002C2563"/>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insideV w:val="single" w:sz="8" w:space="0" w:color="92C870" w:themeColor="accent6" w:themeTint="BF"/>
      </w:tblBorders>
    </w:tblPr>
    <w:tcPr>
      <w:shd w:val="clear" w:color="auto" w:fill="DBEDCF" w:themeFill="accent6" w:themeFillTint="3F"/>
    </w:tcPr>
    <w:tblStylePr w:type="firstRow">
      <w:rPr>
        <w:b/>
        <w:bCs/>
      </w:rPr>
    </w:tblStylePr>
    <w:tblStylePr w:type="lastRow">
      <w:rPr>
        <w:b/>
        <w:bCs/>
      </w:rPr>
      <w:tblPr/>
      <w:tcPr>
        <w:tcBorders>
          <w:top w:val="single" w:sz="18" w:space="0" w:color="92C870" w:themeColor="accent6" w:themeTint="BF"/>
        </w:tcBorders>
      </w:tcPr>
    </w:tblStylePr>
    <w:tblStylePr w:type="firstCol">
      <w:rPr>
        <w:b/>
        <w:bCs/>
      </w:rPr>
    </w:tblStylePr>
    <w:tblStylePr w:type="lastCol">
      <w:rPr>
        <w:b/>
        <w:bCs/>
      </w:r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MediumGrid2">
    <w:name w:val="Medium Grid 2"/>
    <w:basedOn w:val="TableNormal"/>
    <w:uiPriority w:val="68"/>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cPr>
      <w:shd w:val="clear" w:color="auto" w:fill="BAF6EA" w:themeFill="accent1" w:themeFillTint="3F"/>
    </w:tcPr>
    <w:tblStylePr w:type="firstRow">
      <w:rPr>
        <w:b/>
        <w:bCs/>
        <w:color w:val="000000" w:themeColor="text1"/>
      </w:rPr>
      <w:tblPr/>
      <w:tcPr>
        <w:shd w:val="clear" w:color="auto" w:fill="E3FB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7EE" w:themeFill="accent1" w:themeFillTint="33"/>
      </w:tcPr>
    </w:tblStylePr>
    <w:tblStylePr w:type="band1Vert">
      <w:tblPr/>
      <w:tcPr>
        <w:shd w:val="clear" w:color="auto" w:fill="75ECD6" w:themeFill="accent1" w:themeFillTint="7F"/>
      </w:tcPr>
    </w:tblStylePr>
    <w:tblStylePr w:type="band1Horz">
      <w:tblPr/>
      <w:tcPr>
        <w:tcBorders>
          <w:insideH w:val="single" w:sz="6" w:space="0" w:color="17AE92" w:themeColor="accent1"/>
          <w:insideV w:val="single" w:sz="6" w:space="0" w:color="17AE92" w:themeColor="accent1"/>
        </w:tcBorders>
        <w:shd w:val="clear" w:color="auto" w:fill="75EC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cPr>
      <w:shd w:val="clear" w:color="auto" w:fill="FDE7CF" w:themeFill="accent2" w:themeFillTint="3F"/>
    </w:tcPr>
    <w:tblStylePr w:type="firstRow">
      <w:rPr>
        <w:b/>
        <w:bCs/>
        <w:color w:val="000000" w:themeColor="text1"/>
      </w:rPr>
      <w:tblPr/>
      <w:tcPr>
        <w:shd w:val="clear" w:color="auto" w:fill="FE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8" w:themeFill="accent2" w:themeFillTint="33"/>
      </w:tcPr>
    </w:tblStylePr>
    <w:tblStylePr w:type="band1Vert">
      <w:tblPr/>
      <w:tcPr>
        <w:shd w:val="clear" w:color="auto" w:fill="FBD09F" w:themeFill="accent2" w:themeFillTint="7F"/>
      </w:tcPr>
    </w:tblStylePr>
    <w:tblStylePr w:type="band1Horz">
      <w:tblPr/>
      <w:tcPr>
        <w:tcBorders>
          <w:insideH w:val="single" w:sz="6" w:space="0" w:color="F7A23F" w:themeColor="accent2"/>
          <w:insideV w:val="single" w:sz="6" w:space="0" w:color="F7A23F" w:themeColor="accent2"/>
        </w:tcBorders>
        <w:shd w:val="clear" w:color="auto" w:fill="FBD09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cPr>
      <w:shd w:val="clear" w:color="auto" w:fill="DBDFE1" w:themeFill="accent3" w:themeFillTint="3F"/>
    </w:tcPr>
    <w:tblStylePr w:type="firstRow">
      <w:rPr>
        <w:b/>
        <w:bCs/>
        <w:color w:val="000000" w:themeColor="text1"/>
      </w:rPr>
      <w:tblPr/>
      <w:tcPr>
        <w:shd w:val="clear" w:color="auto" w:fill="F0F2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5E6" w:themeFill="accent3" w:themeFillTint="33"/>
      </w:tcPr>
    </w:tblStylePr>
    <w:tblStylePr w:type="band1Vert">
      <w:tblPr/>
      <w:tcPr>
        <w:shd w:val="clear" w:color="auto" w:fill="B6BEC2" w:themeFill="accent3" w:themeFillTint="7F"/>
      </w:tcPr>
    </w:tblStylePr>
    <w:tblStylePr w:type="band1Horz">
      <w:tblPr/>
      <w:tcPr>
        <w:tcBorders>
          <w:insideH w:val="single" w:sz="6" w:space="0" w:color="6F7E84" w:themeColor="accent3"/>
          <w:insideV w:val="single" w:sz="6" w:space="0" w:color="6F7E84" w:themeColor="accent3"/>
        </w:tcBorders>
        <w:shd w:val="clear" w:color="auto" w:fill="B6BEC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cPr>
      <w:shd w:val="clear" w:color="auto" w:fill="BCE6F7" w:themeFill="accent4" w:themeFillTint="3F"/>
    </w:tcPr>
    <w:tblStylePr w:type="firstRow">
      <w:rPr>
        <w:b/>
        <w:bCs/>
        <w:color w:val="000000" w:themeColor="text1"/>
      </w:rPr>
      <w:tblPr/>
      <w:tcPr>
        <w:shd w:val="clear" w:color="auto" w:fill="E4F5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BF8" w:themeFill="accent4" w:themeFillTint="33"/>
      </w:tcPr>
    </w:tblStylePr>
    <w:tblStylePr w:type="band1Vert">
      <w:tblPr/>
      <w:tcPr>
        <w:shd w:val="clear" w:color="auto" w:fill="79CDEE" w:themeFill="accent4" w:themeFillTint="7F"/>
      </w:tcPr>
    </w:tblStylePr>
    <w:tblStylePr w:type="band1Horz">
      <w:tblPr/>
      <w:tcPr>
        <w:tcBorders>
          <w:insideH w:val="single" w:sz="6" w:space="0" w:color="178DBB" w:themeColor="accent4"/>
          <w:insideV w:val="single" w:sz="6" w:space="0" w:color="178DBB" w:themeColor="accent4"/>
        </w:tcBorders>
        <w:shd w:val="clear" w:color="auto" w:fill="79CD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cPr>
      <w:shd w:val="clear" w:color="auto" w:fill="F8D5D3" w:themeFill="accent5" w:themeFillTint="3F"/>
    </w:tcPr>
    <w:tblStylePr w:type="firstRow">
      <w:rPr>
        <w:b/>
        <w:bCs/>
        <w:color w:val="000000" w:themeColor="text1"/>
      </w:rPr>
      <w:tblPr/>
      <w:tcPr>
        <w:shd w:val="clear" w:color="auto" w:fill="FCEE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DDB" w:themeFill="accent5" w:themeFillTint="33"/>
      </w:tcPr>
    </w:tblStylePr>
    <w:tblStylePr w:type="band1Vert">
      <w:tblPr/>
      <w:tcPr>
        <w:shd w:val="clear" w:color="auto" w:fill="F1ABA6" w:themeFill="accent5" w:themeFillTint="7F"/>
      </w:tcPr>
    </w:tblStylePr>
    <w:tblStylePr w:type="band1Horz">
      <w:tblPr/>
      <w:tcPr>
        <w:tcBorders>
          <w:insideH w:val="single" w:sz="6" w:space="0" w:color="E3584E" w:themeColor="accent5"/>
          <w:insideV w:val="single" w:sz="6" w:space="0" w:color="E3584E" w:themeColor="accent5"/>
        </w:tcBorders>
        <w:shd w:val="clear" w:color="auto" w:fill="F1ABA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cPr>
      <w:shd w:val="clear" w:color="auto" w:fill="DBEDCF" w:themeFill="accent6" w:themeFillTint="3F"/>
    </w:tcPr>
    <w:tblStylePr w:type="firstRow">
      <w:rPr>
        <w:b/>
        <w:bCs/>
        <w:color w:val="000000" w:themeColor="text1"/>
      </w:rPr>
      <w:tblPr/>
      <w:tcPr>
        <w:shd w:val="clear" w:color="auto" w:fill="F0F8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0D8" w:themeFill="accent6" w:themeFillTint="33"/>
      </w:tcPr>
    </w:tblStylePr>
    <w:tblStylePr w:type="band1Vert">
      <w:tblPr/>
      <w:tcPr>
        <w:shd w:val="clear" w:color="auto" w:fill="B6DBA0" w:themeFill="accent6" w:themeFillTint="7F"/>
      </w:tcPr>
    </w:tblStylePr>
    <w:tblStylePr w:type="band1Horz">
      <w:tblPr/>
      <w:tcPr>
        <w:tcBorders>
          <w:insideH w:val="single" w:sz="6" w:space="0" w:color="6FB344" w:themeColor="accent6"/>
          <w:insideV w:val="single" w:sz="6" w:space="0" w:color="6FB344" w:themeColor="accent6"/>
        </w:tcBorders>
        <w:shd w:val="clear" w:color="auto" w:fill="B6DB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25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C25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6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E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E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EC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ECD6" w:themeFill="accent1" w:themeFillTint="7F"/>
      </w:tcPr>
    </w:tblStylePr>
  </w:style>
  <w:style w:type="table" w:styleId="MediumGrid3-Accent2">
    <w:name w:val="Medium Grid 3 Accent 2"/>
    <w:basedOn w:val="TableNormal"/>
    <w:uiPriority w:val="69"/>
    <w:semiHidden/>
    <w:unhideWhenUsed/>
    <w:rsid w:val="002C25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A23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A23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9F" w:themeFill="accent2" w:themeFillTint="7F"/>
      </w:tcPr>
    </w:tblStylePr>
  </w:style>
  <w:style w:type="table" w:styleId="MediumGrid3-Accent3">
    <w:name w:val="Medium Grid 3 Accent 3"/>
    <w:basedOn w:val="TableNormal"/>
    <w:uiPriority w:val="69"/>
    <w:semiHidden/>
    <w:unhideWhenUsed/>
    <w:rsid w:val="002C25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F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7E8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7E8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E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EC2" w:themeFill="accent3" w:themeFillTint="7F"/>
      </w:tcPr>
    </w:tblStylePr>
  </w:style>
  <w:style w:type="table" w:styleId="MediumGrid3-Accent4">
    <w:name w:val="Medium Grid 3 Accent 4"/>
    <w:basedOn w:val="TableNormal"/>
    <w:uiPriority w:val="69"/>
    <w:semiHidden/>
    <w:unhideWhenUsed/>
    <w:rsid w:val="002C25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6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8D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8D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CD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CDEE" w:themeFill="accent4" w:themeFillTint="7F"/>
      </w:tcPr>
    </w:tblStylePr>
  </w:style>
  <w:style w:type="table" w:styleId="MediumGrid3-Accent5">
    <w:name w:val="Medium Grid 3 Accent 5"/>
    <w:basedOn w:val="TableNormal"/>
    <w:uiPriority w:val="69"/>
    <w:semiHidden/>
    <w:unhideWhenUsed/>
    <w:rsid w:val="002C25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5D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584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584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BA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BA6" w:themeFill="accent5" w:themeFillTint="7F"/>
      </w:tcPr>
    </w:tblStylePr>
  </w:style>
  <w:style w:type="table" w:styleId="MediumGrid3-Accent6">
    <w:name w:val="Medium Grid 3 Accent 6"/>
    <w:basedOn w:val="TableNormal"/>
    <w:uiPriority w:val="69"/>
    <w:semiHidden/>
    <w:unhideWhenUsed/>
    <w:rsid w:val="002C25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D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B3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B3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DB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DBA0" w:themeFill="accent6" w:themeFillTint="7F"/>
      </w:tcPr>
    </w:tblStylePr>
  </w:style>
  <w:style w:type="table" w:styleId="MediumList1">
    <w:name w:val="Medium List 1"/>
    <w:basedOn w:val="TableNormal"/>
    <w:uiPriority w:val="65"/>
    <w:semiHidden/>
    <w:unhideWhenUsed/>
    <w:rsid w:val="002C256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C2563"/>
    <w:rPr>
      <w:color w:val="000000" w:themeColor="text1"/>
    </w:rPr>
    <w:tblPr>
      <w:tblStyleRowBandSize w:val="1"/>
      <w:tblStyleColBandSize w:val="1"/>
      <w:tblBorders>
        <w:top w:val="single" w:sz="8" w:space="0" w:color="17AE92" w:themeColor="accent1"/>
        <w:bottom w:val="single" w:sz="8" w:space="0" w:color="17AE92" w:themeColor="accent1"/>
      </w:tblBorders>
    </w:tblPr>
    <w:tblStylePr w:type="firstRow">
      <w:rPr>
        <w:rFonts w:asciiTheme="majorHAnsi" w:eastAsiaTheme="majorEastAsia" w:hAnsiTheme="majorHAnsi" w:cstheme="majorBidi"/>
      </w:rPr>
      <w:tblPr/>
      <w:tcPr>
        <w:tcBorders>
          <w:top w:val="nil"/>
          <w:bottom w:val="single" w:sz="8" w:space="0" w:color="17AE92" w:themeColor="accent1"/>
        </w:tcBorders>
      </w:tcPr>
    </w:tblStylePr>
    <w:tblStylePr w:type="lastRow">
      <w:rPr>
        <w:b/>
        <w:bCs/>
        <w:color w:val="1F2123" w:themeColor="text2"/>
      </w:rPr>
      <w:tblPr/>
      <w:tcPr>
        <w:tcBorders>
          <w:top w:val="single" w:sz="8" w:space="0" w:color="17AE92" w:themeColor="accent1"/>
          <w:bottom w:val="single" w:sz="8" w:space="0" w:color="17AE92" w:themeColor="accent1"/>
        </w:tcBorders>
      </w:tcPr>
    </w:tblStylePr>
    <w:tblStylePr w:type="firstCol">
      <w:rPr>
        <w:b/>
        <w:bCs/>
      </w:rPr>
    </w:tblStylePr>
    <w:tblStylePr w:type="lastCol">
      <w:rPr>
        <w:b/>
        <w:bCs/>
      </w:rPr>
      <w:tblPr/>
      <w:tcPr>
        <w:tcBorders>
          <w:top w:val="single" w:sz="8" w:space="0" w:color="17AE92" w:themeColor="accent1"/>
          <w:bottom w:val="single" w:sz="8" w:space="0" w:color="17AE92" w:themeColor="accent1"/>
        </w:tcBorders>
      </w:tcPr>
    </w:tblStylePr>
    <w:tblStylePr w:type="band1Vert">
      <w:tblPr/>
      <w:tcPr>
        <w:shd w:val="clear" w:color="auto" w:fill="BAF6EA" w:themeFill="accent1" w:themeFillTint="3F"/>
      </w:tcPr>
    </w:tblStylePr>
    <w:tblStylePr w:type="band1Horz">
      <w:tblPr/>
      <w:tcPr>
        <w:shd w:val="clear" w:color="auto" w:fill="BAF6EA" w:themeFill="accent1" w:themeFillTint="3F"/>
      </w:tcPr>
    </w:tblStylePr>
  </w:style>
  <w:style w:type="table" w:styleId="MediumList1-Accent2">
    <w:name w:val="Medium List 1 Accent 2"/>
    <w:basedOn w:val="TableNormal"/>
    <w:uiPriority w:val="65"/>
    <w:semiHidden/>
    <w:unhideWhenUsed/>
    <w:rsid w:val="002C2563"/>
    <w:rPr>
      <w:color w:val="000000" w:themeColor="text1"/>
    </w:rPr>
    <w:tblPr>
      <w:tblStyleRowBandSize w:val="1"/>
      <w:tblStyleColBandSize w:val="1"/>
      <w:tblBorders>
        <w:top w:val="single" w:sz="8" w:space="0" w:color="F7A23F" w:themeColor="accent2"/>
        <w:bottom w:val="single" w:sz="8" w:space="0" w:color="F7A23F" w:themeColor="accent2"/>
      </w:tblBorders>
    </w:tblPr>
    <w:tblStylePr w:type="firstRow">
      <w:rPr>
        <w:rFonts w:asciiTheme="majorHAnsi" w:eastAsiaTheme="majorEastAsia" w:hAnsiTheme="majorHAnsi" w:cstheme="majorBidi"/>
      </w:rPr>
      <w:tblPr/>
      <w:tcPr>
        <w:tcBorders>
          <w:top w:val="nil"/>
          <w:bottom w:val="single" w:sz="8" w:space="0" w:color="F7A23F" w:themeColor="accent2"/>
        </w:tcBorders>
      </w:tcPr>
    </w:tblStylePr>
    <w:tblStylePr w:type="lastRow">
      <w:rPr>
        <w:b/>
        <w:bCs/>
        <w:color w:val="1F2123" w:themeColor="text2"/>
      </w:rPr>
      <w:tblPr/>
      <w:tcPr>
        <w:tcBorders>
          <w:top w:val="single" w:sz="8" w:space="0" w:color="F7A23F" w:themeColor="accent2"/>
          <w:bottom w:val="single" w:sz="8" w:space="0" w:color="F7A23F" w:themeColor="accent2"/>
        </w:tcBorders>
      </w:tcPr>
    </w:tblStylePr>
    <w:tblStylePr w:type="firstCol">
      <w:rPr>
        <w:b/>
        <w:bCs/>
      </w:rPr>
    </w:tblStylePr>
    <w:tblStylePr w:type="lastCol">
      <w:rPr>
        <w:b/>
        <w:bCs/>
      </w:rPr>
      <w:tblPr/>
      <w:tcPr>
        <w:tcBorders>
          <w:top w:val="single" w:sz="8" w:space="0" w:color="F7A23F" w:themeColor="accent2"/>
          <w:bottom w:val="single" w:sz="8" w:space="0" w:color="F7A23F" w:themeColor="accent2"/>
        </w:tcBorders>
      </w:tcPr>
    </w:tblStylePr>
    <w:tblStylePr w:type="band1Vert">
      <w:tblPr/>
      <w:tcPr>
        <w:shd w:val="clear" w:color="auto" w:fill="FDE7CF" w:themeFill="accent2" w:themeFillTint="3F"/>
      </w:tcPr>
    </w:tblStylePr>
    <w:tblStylePr w:type="band1Horz">
      <w:tblPr/>
      <w:tcPr>
        <w:shd w:val="clear" w:color="auto" w:fill="FDE7CF" w:themeFill="accent2" w:themeFillTint="3F"/>
      </w:tcPr>
    </w:tblStylePr>
  </w:style>
  <w:style w:type="table" w:styleId="MediumList1-Accent3">
    <w:name w:val="Medium List 1 Accent 3"/>
    <w:basedOn w:val="TableNormal"/>
    <w:uiPriority w:val="65"/>
    <w:semiHidden/>
    <w:unhideWhenUsed/>
    <w:rsid w:val="002C2563"/>
    <w:rPr>
      <w:color w:val="000000" w:themeColor="text1"/>
    </w:rPr>
    <w:tblPr>
      <w:tblStyleRowBandSize w:val="1"/>
      <w:tblStyleColBandSize w:val="1"/>
      <w:tblBorders>
        <w:top w:val="single" w:sz="8" w:space="0" w:color="6F7E84" w:themeColor="accent3"/>
        <w:bottom w:val="single" w:sz="8" w:space="0" w:color="6F7E84" w:themeColor="accent3"/>
      </w:tblBorders>
    </w:tblPr>
    <w:tblStylePr w:type="firstRow">
      <w:rPr>
        <w:rFonts w:asciiTheme="majorHAnsi" w:eastAsiaTheme="majorEastAsia" w:hAnsiTheme="majorHAnsi" w:cstheme="majorBidi"/>
      </w:rPr>
      <w:tblPr/>
      <w:tcPr>
        <w:tcBorders>
          <w:top w:val="nil"/>
          <w:bottom w:val="single" w:sz="8" w:space="0" w:color="6F7E84" w:themeColor="accent3"/>
        </w:tcBorders>
      </w:tcPr>
    </w:tblStylePr>
    <w:tblStylePr w:type="lastRow">
      <w:rPr>
        <w:b/>
        <w:bCs/>
        <w:color w:val="1F2123" w:themeColor="text2"/>
      </w:rPr>
      <w:tblPr/>
      <w:tcPr>
        <w:tcBorders>
          <w:top w:val="single" w:sz="8" w:space="0" w:color="6F7E84" w:themeColor="accent3"/>
          <w:bottom w:val="single" w:sz="8" w:space="0" w:color="6F7E84" w:themeColor="accent3"/>
        </w:tcBorders>
      </w:tcPr>
    </w:tblStylePr>
    <w:tblStylePr w:type="firstCol">
      <w:rPr>
        <w:b/>
        <w:bCs/>
      </w:rPr>
    </w:tblStylePr>
    <w:tblStylePr w:type="lastCol">
      <w:rPr>
        <w:b/>
        <w:bCs/>
      </w:rPr>
      <w:tblPr/>
      <w:tcPr>
        <w:tcBorders>
          <w:top w:val="single" w:sz="8" w:space="0" w:color="6F7E84" w:themeColor="accent3"/>
          <w:bottom w:val="single" w:sz="8" w:space="0" w:color="6F7E84" w:themeColor="accent3"/>
        </w:tcBorders>
      </w:tcPr>
    </w:tblStylePr>
    <w:tblStylePr w:type="band1Vert">
      <w:tblPr/>
      <w:tcPr>
        <w:shd w:val="clear" w:color="auto" w:fill="DBDFE1" w:themeFill="accent3" w:themeFillTint="3F"/>
      </w:tcPr>
    </w:tblStylePr>
    <w:tblStylePr w:type="band1Horz">
      <w:tblPr/>
      <w:tcPr>
        <w:shd w:val="clear" w:color="auto" w:fill="DBDFE1" w:themeFill="accent3" w:themeFillTint="3F"/>
      </w:tcPr>
    </w:tblStylePr>
  </w:style>
  <w:style w:type="table" w:styleId="MediumList1-Accent4">
    <w:name w:val="Medium List 1 Accent 4"/>
    <w:basedOn w:val="TableNormal"/>
    <w:uiPriority w:val="65"/>
    <w:semiHidden/>
    <w:unhideWhenUsed/>
    <w:rsid w:val="002C2563"/>
    <w:rPr>
      <w:color w:val="000000" w:themeColor="text1"/>
    </w:rPr>
    <w:tblPr>
      <w:tblStyleRowBandSize w:val="1"/>
      <w:tblStyleColBandSize w:val="1"/>
      <w:tblBorders>
        <w:top w:val="single" w:sz="8" w:space="0" w:color="178DBB" w:themeColor="accent4"/>
        <w:bottom w:val="single" w:sz="8" w:space="0" w:color="178DBB" w:themeColor="accent4"/>
      </w:tblBorders>
    </w:tblPr>
    <w:tblStylePr w:type="firstRow">
      <w:rPr>
        <w:rFonts w:asciiTheme="majorHAnsi" w:eastAsiaTheme="majorEastAsia" w:hAnsiTheme="majorHAnsi" w:cstheme="majorBidi"/>
      </w:rPr>
      <w:tblPr/>
      <w:tcPr>
        <w:tcBorders>
          <w:top w:val="nil"/>
          <w:bottom w:val="single" w:sz="8" w:space="0" w:color="178DBB" w:themeColor="accent4"/>
        </w:tcBorders>
      </w:tcPr>
    </w:tblStylePr>
    <w:tblStylePr w:type="lastRow">
      <w:rPr>
        <w:b/>
        <w:bCs/>
        <w:color w:val="1F2123" w:themeColor="text2"/>
      </w:rPr>
      <w:tblPr/>
      <w:tcPr>
        <w:tcBorders>
          <w:top w:val="single" w:sz="8" w:space="0" w:color="178DBB" w:themeColor="accent4"/>
          <w:bottom w:val="single" w:sz="8" w:space="0" w:color="178DBB" w:themeColor="accent4"/>
        </w:tcBorders>
      </w:tcPr>
    </w:tblStylePr>
    <w:tblStylePr w:type="firstCol">
      <w:rPr>
        <w:b/>
        <w:bCs/>
      </w:rPr>
    </w:tblStylePr>
    <w:tblStylePr w:type="lastCol">
      <w:rPr>
        <w:b/>
        <w:bCs/>
      </w:rPr>
      <w:tblPr/>
      <w:tcPr>
        <w:tcBorders>
          <w:top w:val="single" w:sz="8" w:space="0" w:color="178DBB" w:themeColor="accent4"/>
          <w:bottom w:val="single" w:sz="8" w:space="0" w:color="178DBB" w:themeColor="accent4"/>
        </w:tcBorders>
      </w:tcPr>
    </w:tblStylePr>
    <w:tblStylePr w:type="band1Vert">
      <w:tblPr/>
      <w:tcPr>
        <w:shd w:val="clear" w:color="auto" w:fill="BCE6F7" w:themeFill="accent4" w:themeFillTint="3F"/>
      </w:tcPr>
    </w:tblStylePr>
    <w:tblStylePr w:type="band1Horz">
      <w:tblPr/>
      <w:tcPr>
        <w:shd w:val="clear" w:color="auto" w:fill="BCE6F7" w:themeFill="accent4" w:themeFillTint="3F"/>
      </w:tcPr>
    </w:tblStylePr>
  </w:style>
  <w:style w:type="table" w:styleId="MediumList1-Accent5">
    <w:name w:val="Medium List 1 Accent 5"/>
    <w:basedOn w:val="TableNormal"/>
    <w:uiPriority w:val="65"/>
    <w:semiHidden/>
    <w:unhideWhenUsed/>
    <w:rsid w:val="002C2563"/>
    <w:rPr>
      <w:color w:val="000000" w:themeColor="text1"/>
    </w:rPr>
    <w:tblPr>
      <w:tblStyleRowBandSize w:val="1"/>
      <w:tblStyleColBandSize w:val="1"/>
      <w:tblBorders>
        <w:top w:val="single" w:sz="8" w:space="0" w:color="E3584E" w:themeColor="accent5"/>
        <w:bottom w:val="single" w:sz="8" w:space="0" w:color="E3584E" w:themeColor="accent5"/>
      </w:tblBorders>
    </w:tblPr>
    <w:tblStylePr w:type="firstRow">
      <w:rPr>
        <w:rFonts w:asciiTheme="majorHAnsi" w:eastAsiaTheme="majorEastAsia" w:hAnsiTheme="majorHAnsi" w:cstheme="majorBidi"/>
      </w:rPr>
      <w:tblPr/>
      <w:tcPr>
        <w:tcBorders>
          <w:top w:val="nil"/>
          <w:bottom w:val="single" w:sz="8" w:space="0" w:color="E3584E" w:themeColor="accent5"/>
        </w:tcBorders>
      </w:tcPr>
    </w:tblStylePr>
    <w:tblStylePr w:type="lastRow">
      <w:rPr>
        <w:b/>
        <w:bCs/>
        <w:color w:val="1F2123" w:themeColor="text2"/>
      </w:rPr>
      <w:tblPr/>
      <w:tcPr>
        <w:tcBorders>
          <w:top w:val="single" w:sz="8" w:space="0" w:color="E3584E" w:themeColor="accent5"/>
          <w:bottom w:val="single" w:sz="8" w:space="0" w:color="E3584E" w:themeColor="accent5"/>
        </w:tcBorders>
      </w:tcPr>
    </w:tblStylePr>
    <w:tblStylePr w:type="firstCol">
      <w:rPr>
        <w:b/>
        <w:bCs/>
      </w:rPr>
    </w:tblStylePr>
    <w:tblStylePr w:type="lastCol">
      <w:rPr>
        <w:b/>
        <w:bCs/>
      </w:rPr>
      <w:tblPr/>
      <w:tcPr>
        <w:tcBorders>
          <w:top w:val="single" w:sz="8" w:space="0" w:color="E3584E" w:themeColor="accent5"/>
          <w:bottom w:val="single" w:sz="8" w:space="0" w:color="E3584E" w:themeColor="accent5"/>
        </w:tcBorders>
      </w:tcPr>
    </w:tblStylePr>
    <w:tblStylePr w:type="band1Vert">
      <w:tblPr/>
      <w:tcPr>
        <w:shd w:val="clear" w:color="auto" w:fill="F8D5D3" w:themeFill="accent5" w:themeFillTint="3F"/>
      </w:tcPr>
    </w:tblStylePr>
    <w:tblStylePr w:type="band1Horz">
      <w:tblPr/>
      <w:tcPr>
        <w:shd w:val="clear" w:color="auto" w:fill="F8D5D3" w:themeFill="accent5" w:themeFillTint="3F"/>
      </w:tcPr>
    </w:tblStylePr>
  </w:style>
  <w:style w:type="table" w:styleId="MediumList1-Accent6">
    <w:name w:val="Medium List 1 Accent 6"/>
    <w:basedOn w:val="TableNormal"/>
    <w:uiPriority w:val="65"/>
    <w:semiHidden/>
    <w:unhideWhenUsed/>
    <w:rsid w:val="002C2563"/>
    <w:rPr>
      <w:color w:val="000000" w:themeColor="text1"/>
    </w:rPr>
    <w:tblPr>
      <w:tblStyleRowBandSize w:val="1"/>
      <w:tblStyleColBandSize w:val="1"/>
      <w:tblBorders>
        <w:top w:val="single" w:sz="8" w:space="0" w:color="6FB344" w:themeColor="accent6"/>
        <w:bottom w:val="single" w:sz="8" w:space="0" w:color="6FB344" w:themeColor="accent6"/>
      </w:tblBorders>
    </w:tblPr>
    <w:tblStylePr w:type="firstRow">
      <w:rPr>
        <w:rFonts w:asciiTheme="majorHAnsi" w:eastAsiaTheme="majorEastAsia" w:hAnsiTheme="majorHAnsi" w:cstheme="majorBidi"/>
      </w:rPr>
      <w:tblPr/>
      <w:tcPr>
        <w:tcBorders>
          <w:top w:val="nil"/>
          <w:bottom w:val="single" w:sz="8" w:space="0" w:color="6FB344" w:themeColor="accent6"/>
        </w:tcBorders>
      </w:tcPr>
    </w:tblStylePr>
    <w:tblStylePr w:type="lastRow">
      <w:rPr>
        <w:b/>
        <w:bCs/>
        <w:color w:val="1F2123" w:themeColor="text2"/>
      </w:rPr>
      <w:tblPr/>
      <w:tcPr>
        <w:tcBorders>
          <w:top w:val="single" w:sz="8" w:space="0" w:color="6FB344" w:themeColor="accent6"/>
          <w:bottom w:val="single" w:sz="8" w:space="0" w:color="6FB344" w:themeColor="accent6"/>
        </w:tcBorders>
      </w:tcPr>
    </w:tblStylePr>
    <w:tblStylePr w:type="firstCol">
      <w:rPr>
        <w:b/>
        <w:bCs/>
      </w:rPr>
    </w:tblStylePr>
    <w:tblStylePr w:type="lastCol">
      <w:rPr>
        <w:b/>
        <w:bCs/>
      </w:rPr>
      <w:tblPr/>
      <w:tcPr>
        <w:tcBorders>
          <w:top w:val="single" w:sz="8" w:space="0" w:color="6FB344" w:themeColor="accent6"/>
          <w:bottom w:val="single" w:sz="8" w:space="0" w:color="6FB344" w:themeColor="accent6"/>
        </w:tcBorders>
      </w:tcPr>
    </w:tblStylePr>
    <w:tblStylePr w:type="band1Vert">
      <w:tblPr/>
      <w:tcPr>
        <w:shd w:val="clear" w:color="auto" w:fill="DBEDCF" w:themeFill="accent6" w:themeFillTint="3F"/>
      </w:tcPr>
    </w:tblStylePr>
    <w:tblStylePr w:type="band1Horz">
      <w:tblPr/>
      <w:tcPr>
        <w:shd w:val="clear" w:color="auto" w:fill="DBEDCF" w:themeFill="accent6" w:themeFillTint="3F"/>
      </w:tcPr>
    </w:tblStylePr>
  </w:style>
  <w:style w:type="table" w:styleId="MediumList2">
    <w:name w:val="Medium List 2"/>
    <w:basedOn w:val="TableNormal"/>
    <w:uiPriority w:val="66"/>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rPr>
        <w:sz w:val="24"/>
        <w:szCs w:val="24"/>
      </w:rPr>
      <w:tblPr/>
      <w:tcPr>
        <w:tcBorders>
          <w:top w:val="nil"/>
          <w:left w:val="nil"/>
          <w:bottom w:val="single" w:sz="24" w:space="0" w:color="17AE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E92" w:themeColor="accent1"/>
          <w:insideH w:val="nil"/>
          <w:insideV w:val="nil"/>
        </w:tcBorders>
        <w:shd w:val="clear" w:color="auto" w:fill="FFFFFF" w:themeFill="background1"/>
      </w:tcPr>
    </w:tblStylePr>
    <w:tblStylePr w:type="lastCol">
      <w:tblPr/>
      <w:tcPr>
        <w:tcBorders>
          <w:top w:val="nil"/>
          <w:left w:val="single" w:sz="8" w:space="0" w:color="17AE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top w:val="nil"/>
          <w:bottom w:val="nil"/>
          <w:insideH w:val="nil"/>
          <w:insideV w:val="nil"/>
        </w:tcBorders>
        <w:shd w:val="clear" w:color="auto" w:fill="BAF6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rPr>
        <w:sz w:val="24"/>
        <w:szCs w:val="24"/>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A23F" w:themeColor="accent2"/>
          <w:insideH w:val="nil"/>
          <w:insideV w:val="nil"/>
        </w:tcBorders>
        <w:shd w:val="clear" w:color="auto" w:fill="FFFFFF" w:themeFill="background1"/>
      </w:tcPr>
    </w:tblStylePr>
    <w:tblStylePr w:type="lastCol">
      <w:tblPr/>
      <w:tcPr>
        <w:tcBorders>
          <w:top w:val="nil"/>
          <w:left w:val="single" w:sz="8" w:space="0" w:color="F7A23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top w:val="nil"/>
          <w:bottom w:val="nil"/>
          <w:insideH w:val="nil"/>
          <w:insideV w:val="nil"/>
        </w:tcBorders>
        <w:shd w:val="clear" w:color="auto" w:fill="FDE7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rPr>
        <w:sz w:val="24"/>
        <w:szCs w:val="24"/>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7E84" w:themeColor="accent3"/>
          <w:insideH w:val="nil"/>
          <w:insideV w:val="nil"/>
        </w:tcBorders>
        <w:shd w:val="clear" w:color="auto" w:fill="FFFFFF" w:themeFill="background1"/>
      </w:tcPr>
    </w:tblStylePr>
    <w:tblStylePr w:type="lastCol">
      <w:tblPr/>
      <w:tcPr>
        <w:tcBorders>
          <w:top w:val="nil"/>
          <w:left w:val="single" w:sz="8" w:space="0" w:color="6F7E8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top w:val="nil"/>
          <w:bottom w:val="nil"/>
          <w:insideH w:val="nil"/>
          <w:insideV w:val="nil"/>
        </w:tcBorders>
        <w:shd w:val="clear" w:color="auto" w:fill="DBDF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rPr>
        <w:sz w:val="24"/>
        <w:szCs w:val="24"/>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8DBB" w:themeColor="accent4"/>
          <w:insideH w:val="nil"/>
          <w:insideV w:val="nil"/>
        </w:tcBorders>
        <w:shd w:val="clear" w:color="auto" w:fill="FFFFFF" w:themeFill="background1"/>
      </w:tcPr>
    </w:tblStylePr>
    <w:tblStylePr w:type="lastCol">
      <w:tblPr/>
      <w:tcPr>
        <w:tcBorders>
          <w:top w:val="nil"/>
          <w:left w:val="single" w:sz="8" w:space="0" w:color="178D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top w:val="nil"/>
          <w:bottom w:val="nil"/>
          <w:insideH w:val="nil"/>
          <w:insideV w:val="nil"/>
        </w:tcBorders>
        <w:shd w:val="clear" w:color="auto" w:fill="BCE6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rPr>
        <w:sz w:val="24"/>
        <w:szCs w:val="24"/>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584E" w:themeColor="accent5"/>
          <w:insideH w:val="nil"/>
          <w:insideV w:val="nil"/>
        </w:tcBorders>
        <w:shd w:val="clear" w:color="auto" w:fill="FFFFFF" w:themeFill="background1"/>
      </w:tcPr>
    </w:tblStylePr>
    <w:tblStylePr w:type="lastCol">
      <w:tblPr/>
      <w:tcPr>
        <w:tcBorders>
          <w:top w:val="nil"/>
          <w:left w:val="single" w:sz="8" w:space="0" w:color="E3584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top w:val="nil"/>
          <w:bottom w:val="nil"/>
          <w:insideH w:val="nil"/>
          <w:insideV w:val="nil"/>
        </w:tcBorders>
        <w:shd w:val="clear" w:color="auto" w:fill="F8D5D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2563"/>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rPr>
        <w:sz w:val="24"/>
        <w:szCs w:val="24"/>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B344" w:themeColor="accent6"/>
          <w:insideH w:val="nil"/>
          <w:insideV w:val="nil"/>
        </w:tcBorders>
        <w:shd w:val="clear" w:color="auto" w:fill="FFFFFF" w:themeFill="background1"/>
      </w:tcPr>
    </w:tblStylePr>
    <w:tblStylePr w:type="lastCol">
      <w:tblPr/>
      <w:tcPr>
        <w:tcBorders>
          <w:top w:val="nil"/>
          <w:left w:val="single" w:sz="8" w:space="0" w:color="6FB3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top w:val="nil"/>
          <w:bottom w:val="nil"/>
          <w:insideH w:val="nil"/>
          <w:insideV w:val="nil"/>
        </w:tcBorders>
        <w:shd w:val="clear" w:color="auto" w:fill="DBED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256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2563"/>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tblBorders>
    </w:tblPr>
    <w:tblStylePr w:type="firstRow">
      <w:pPr>
        <w:spacing w:before="0" w:after="0" w:line="240" w:lineRule="auto"/>
      </w:pPr>
      <w:rPr>
        <w:b/>
        <w:bCs/>
        <w:color w:val="FFFFFF" w:themeColor="background1"/>
      </w:rPr>
      <w:tblPr/>
      <w:tcPr>
        <w:tc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shd w:val="clear" w:color="auto" w:fill="17AE92" w:themeFill="accent1"/>
      </w:tcPr>
    </w:tblStylePr>
    <w:tblStylePr w:type="lastRow">
      <w:pPr>
        <w:spacing w:before="0" w:after="0" w:line="240" w:lineRule="auto"/>
      </w:pPr>
      <w:rPr>
        <w:b/>
        <w:bCs/>
      </w:rPr>
      <w:tblPr/>
      <w:tcPr>
        <w:tcBorders>
          <w:top w:val="double" w:sz="6"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F6EA" w:themeFill="accent1" w:themeFillTint="3F"/>
      </w:tcPr>
    </w:tblStylePr>
    <w:tblStylePr w:type="band1Horz">
      <w:tblPr/>
      <w:tcPr>
        <w:tcBorders>
          <w:insideH w:val="nil"/>
          <w:insideV w:val="nil"/>
        </w:tcBorders>
        <w:shd w:val="clear" w:color="auto" w:fill="BAF6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2563"/>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tblBorders>
    </w:tblPr>
    <w:tblStylePr w:type="firstRow">
      <w:pPr>
        <w:spacing w:before="0" w:after="0" w:line="240" w:lineRule="auto"/>
      </w:pPr>
      <w:rPr>
        <w:b/>
        <w:bCs/>
        <w:color w:val="FFFFFF" w:themeColor="background1"/>
      </w:rPr>
      <w:tblPr/>
      <w:tcPr>
        <w:tc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shd w:val="clear" w:color="auto" w:fill="F7A23F" w:themeFill="accent2"/>
      </w:tcPr>
    </w:tblStylePr>
    <w:tblStylePr w:type="lastRow">
      <w:pPr>
        <w:spacing w:before="0" w:after="0" w:line="240" w:lineRule="auto"/>
      </w:pPr>
      <w:rPr>
        <w:b/>
        <w:bCs/>
      </w:rPr>
      <w:tblPr/>
      <w:tcPr>
        <w:tcBorders>
          <w:top w:val="double" w:sz="6"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7CF" w:themeFill="accent2" w:themeFillTint="3F"/>
      </w:tcPr>
    </w:tblStylePr>
    <w:tblStylePr w:type="band1Horz">
      <w:tblPr/>
      <w:tcPr>
        <w:tcBorders>
          <w:insideH w:val="nil"/>
          <w:insideV w:val="nil"/>
        </w:tcBorders>
        <w:shd w:val="clear" w:color="auto" w:fill="FDE7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2563"/>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tblBorders>
    </w:tblPr>
    <w:tblStylePr w:type="firstRow">
      <w:pPr>
        <w:spacing w:before="0" w:after="0" w:line="240" w:lineRule="auto"/>
      </w:pPr>
      <w:rPr>
        <w:b/>
        <w:bCs/>
        <w:color w:val="FFFFFF" w:themeColor="background1"/>
      </w:rPr>
      <w:tblPr/>
      <w:tcPr>
        <w:tc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shd w:val="clear" w:color="auto" w:fill="6F7E84" w:themeFill="accent3"/>
      </w:tcPr>
    </w:tblStylePr>
    <w:tblStylePr w:type="lastRow">
      <w:pPr>
        <w:spacing w:before="0" w:after="0" w:line="240" w:lineRule="auto"/>
      </w:pPr>
      <w:rPr>
        <w:b/>
        <w:bCs/>
      </w:rPr>
      <w:tblPr/>
      <w:tcPr>
        <w:tcBorders>
          <w:top w:val="double" w:sz="6"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BDFE1" w:themeFill="accent3" w:themeFillTint="3F"/>
      </w:tcPr>
    </w:tblStylePr>
    <w:tblStylePr w:type="band1Horz">
      <w:tblPr/>
      <w:tcPr>
        <w:tcBorders>
          <w:insideH w:val="nil"/>
          <w:insideV w:val="nil"/>
        </w:tcBorders>
        <w:shd w:val="clear" w:color="auto" w:fill="DBDFE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2563"/>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tblBorders>
    </w:tblPr>
    <w:tblStylePr w:type="firstRow">
      <w:pPr>
        <w:spacing w:before="0" w:after="0" w:line="240" w:lineRule="auto"/>
      </w:pPr>
      <w:rPr>
        <w:b/>
        <w:bCs/>
        <w:color w:val="FFFFFF" w:themeColor="background1"/>
      </w:rPr>
      <w:tblPr/>
      <w:tcPr>
        <w:tc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shd w:val="clear" w:color="auto" w:fill="178DBB" w:themeFill="accent4"/>
      </w:tcPr>
    </w:tblStylePr>
    <w:tblStylePr w:type="lastRow">
      <w:pPr>
        <w:spacing w:before="0" w:after="0" w:line="240" w:lineRule="auto"/>
      </w:pPr>
      <w:rPr>
        <w:b/>
        <w:bCs/>
      </w:rPr>
      <w:tblPr/>
      <w:tcPr>
        <w:tcBorders>
          <w:top w:val="double" w:sz="6"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6F7" w:themeFill="accent4" w:themeFillTint="3F"/>
      </w:tcPr>
    </w:tblStylePr>
    <w:tblStylePr w:type="band1Horz">
      <w:tblPr/>
      <w:tcPr>
        <w:tcBorders>
          <w:insideH w:val="nil"/>
          <w:insideV w:val="nil"/>
        </w:tcBorders>
        <w:shd w:val="clear" w:color="auto" w:fill="BCE6F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2563"/>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tblBorders>
    </w:tblPr>
    <w:tblStylePr w:type="firstRow">
      <w:pPr>
        <w:spacing w:before="0" w:after="0" w:line="240" w:lineRule="auto"/>
      </w:pPr>
      <w:rPr>
        <w:b/>
        <w:bCs/>
        <w:color w:val="FFFFFF" w:themeColor="background1"/>
      </w:rPr>
      <w:tblPr/>
      <w:tcPr>
        <w:tc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shd w:val="clear" w:color="auto" w:fill="E3584E" w:themeFill="accent5"/>
      </w:tcPr>
    </w:tblStylePr>
    <w:tblStylePr w:type="lastRow">
      <w:pPr>
        <w:spacing w:before="0" w:after="0" w:line="240" w:lineRule="auto"/>
      </w:pPr>
      <w:rPr>
        <w:b/>
        <w:bCs/>
      </w:rPr>
      <w:tblPr/>
      <w:tcPr>
        <w:tcBorders>
          <w:top w:val="double" w:sz="6"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5D3" w:themeFill="accent5" w:themeFillTint="3F"/>
      </w:tcPr>
    </w:tblStylePr>
    <w:tblStylePr w:type="band1Horz">
      <w:tblPr/>
      <w:tcPr>
        <w:tcBorders>
          <w:insideH w:val="nil"/>
          <w:insideV w:val="nil"/>
        </w:tcBorders>
        <w:shd w:val="clear" w:color="auto" w:fill="F8D5D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2563"/>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tblBorders>
    </w:tblPr>
    <w:tblStylePr w:type="firstRow">
      <w:pPr>
        <w:spacing w:before="0" w:after="0" w:line="240" w:lineRule="auto"/>
      </w:pPr>
      <w:rPr>
        <w:b/>
        <w:bCs/>
        <w:color w:val="FFFFFF" w:themeColor="background1"/>
      </w:rPr>
      <w:tblPr/>
      <w:tcPr>
        <w:tc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shd w:val="clear" w:color="auto" w:fill="6FB344" w:themeFill="accent6"/>
      </w:tcPr>
    </w:tblStylePr>
    <w:tblStylePr w:type="lastRow">
      <w:pPr>
        <w:spacing w:before="0" w:after="0" w:line="240" w:lineRule="auto"/>
      </w:pPr>
      <w:rPr>
        <w:b/>
        <w:bCs/>
      </w:rPr>
      <w:tblPr/>
      <w:tcPr>
        <w:tcBorders>
          <w:top w:val="double" w:sz="6"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DCF" w:themeFill="accent6" w:themeFillTint="3F"/>
      </w:tcPr>
    </w:tblStylePr>
    <w:tblStylePr w:type="band1Horz">
      <w:tblPr/>
      <w:tcPr>
        <w:tcBorders>
          <w:insideH w:val="nil"/>
          <w:insideV w:val="nil"/>
        </w:tcBorders>
        <w:shd w:val="clear" w:color="auto" w:fill="DBED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25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C25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E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E92" w:themeFill="accent1"/>
      </w:tcPr>
    </w:tblStylePr>
    <w:tblStylePr w:type="lastCol">
      <w:rPr>
        <w:b/>
        <w:bCs/>
        <w:color w:val="FFFFFF" w:themeColor="background1"/>
      </w:rPr>
      <w:tblPr/>
      <w:tcPr>
        <w:tcBorders>
          <w:left w:val="nil"/>
          <w:right w:val="nil"/>
          <w:insideH w:val="nil"/>
          <w:insideV w:val="nil"/>
        </w:tcBorders>
        <w:shd w:val="clear" w:color="auto" w:fill="17AE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C25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A23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A23F" w:themeFill="accent2"/>
      </w:tcPr>
    </w:tblStylePr>
    <w:tblStylePr w:type="lastCol">
      <w:rPr>
        <w:b/>
        <w:bCs/>
        <w:color w:val="FFFFFF" w:themeColor="background1"/>
      </w:rPr>
      <w:tblPr/>
      <w:tcPr>
        <w:tcBorders>
          <w:left w:val="nil"/>
          <w:right w:val="nil"/>
          <w:insideH w:val="nil"/>
          <w:insideV w:val="nil"/>
        </w:tcBorders>
        <w:shd w:val="clear" w:color="auto" w:fill="F7A23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C25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7E8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7E84" w:themeFill="accent3"/>
      </w:tcPr>
    </w:tblStylePr>
    <w:tblStylePr w:type="lastCol">
      <w:rPr>
        <w:b/>
        <w:bCs/>
        <w:color w:val="FFFFFF" w:themeColor="background1"/>
      </w:rPr>
      <w:tblPr/>
      <w:tcPr>
        <w:tcBorders>
          <w:left w:val="nil"/>
          <w:right w:val="nil"/>
          <w:insideH w:val="nil"/>
          <w:insideV w:val="nil"/>
        </w:tcBorders>
        <w:shd w:val="clear" w:color="auto" w:fill="6F7E8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C25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8D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8DBB" w:themeFill="accent4"/>
      </w:tcPr>
    </w:tblStylePr>
    <w:tblStylePr w:type="lastCol">
      <w:rPr>
        <w:b/>
        <w:bCs/>
        <w:color w:val="FFFFFF" w:themeColor="background1"/>
      </w:rPr>
      <w:tblPr/>
      <w:tcPr>
        <w:tcBorders>
          <w:left w:val="nil"/>
          <w:right w:val="nil"/>
          <w:insideH w:val="nil"/>
          <w:insideV w:val="nil"/>
        </w:tcBorders>
        <w:shd w:val="clear" w:color="auto" w:fill="178D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C25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584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584E" w:themeFill="accent5"/>
      </w:tcPr>
    </w:tblStylePr>
    <w:tblStylePr w:type="lastCol">
      <w:rPr>
        <w:b/>
        <w:bCs/>
        <w:color w:val="FFFFFF" w:themeColor="background1"/>
      </w:rPr>
      <w:tblPr/>
      <w:tcPr>
        <w:tcBorders>
          <w:left w:val="nil"/>
          <w:right w:val="nil"/>
          <w:insideH w:val="nil"/>
          <w:insideV w:val="nil"/>
        </w:tcBorders>
        <w:shd w:val="clear" w:color="auto" w:fill="E3584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C25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B3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B344" w:themeFill="accent6"/>
      </w:tcPr>
    </w:tblStylePr>
    <w:tblStylePr w:type="lastCol">
      <w:rPr>
        <w:b/>
        <w:bCs/>
        <w:color w:val="FFFFFF" w:themeColor="background1"/>
      </w:rPr>
      <w:tblPr/>
      <w:tcPr>
        <w:tcBorders>
          <w:left w:val="nil"/>
          <w:right w:val="nil"/>
          <w:insideH w:val="nil"/>
          <w:insideV w:val="nil"/>
        </w:tcBorders>
        <w:shd w:val="clear" w:color="auto" w:fill="6FB3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CD5E2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color w:val="262626" w:themeColor="text1" w:themeTint="D9"/>
      <w:sz w:val="24"/>
      <w:szCs w:val="24"/>
    </w:rPr>
  </w:style>
  <w:style w:type="character" w:customStyle="1" w:styleId="MessageHeaderChar">
    <w:name w:val="Message Header Char"/>
    <w:basedOn w:val="DefaultParagraphFont"/>
    <w:link w:val="MessageHeader"/>
    <w:uiPriority w:val="99"/>
    <w:semiHidden/>
    <w:rsid w:val="00CD5E29"/>
    <w:rPr>
      <w:rFonts w:asciiTheme="majorHAnsi" w:eastAsiaTheme="majorEastAsia" w:hAnsiTheme="majorHAnsi" w:cstheme="majorBidi"/>
      <w:color w:val="262626" w:themeColor="text1" w:themeTint="D9"/>
      <w:sz w:val="24"/>
      <w:szCs w:val="24"/>
      <w:shd w:val="pct20" w:color="auto" w:fill="auto"/>
    </w:rPr>
  </w:style>
  <w:style w:type="paragraph" w:styleId="NormalWeb">
    <w:name w:val="Normal (Web)"/>
    <w:basedOn w:val="Normal"/>
    <w:uiPriority w:val="99"/>
    <w:semiHidden/>
    <w:unhideWhenUsed/>
    <w:rsid w:val="002C2563"/>
    <w:rPr>
      <w:rFonts w:ascii="Times New Roman" w:hAnsi="Times New Roman" w:cs="Times New Roman"/>
      <w:sz w:val="24"/>
      <w:szCs w:val="24"/>
    </w:rPr>
  </w:style>
  <w:style w:type="paragraph" w:styleId="NormalIndent">
    <w:name w:val="Normal Indent"/>
    <w:basedOn w:val="Normal"/>
    <w:uiPriority w:val="99"/>
    <w:semiHidden/>
    <w:unhideWhenUsed/>
    <w:rsid w:val="002C2563"/>
    <w:pPr>
      <w:ind w:left="720"/>
    </w:pPr>
  </w:style>
  <w:style w:type="paragraph" w:styleId="NoteHeading">
    <w:name w:val="Note Heading"/>
    <w:basedOn w:val="Normal"/>
    <w:next w:val="Normal"/>
    <w:link w:val="NoteHeadingChar"/>
    <w:uiPriority w:val="99"/>
    <w:semiHidden/>
    <w:unhideWhenUsed/>
    <w:rsid w:val="002C2563"/>
  </w:style>
  <w:style w:type="character" w:customStyle="1" w:styleId="NoteHeadingChar">
    <w:name w:val="Note Heading Char"/>
    <w:basedOn w:val="DefaultParagraphFont"/>
    <w:link w:val="NoteHeading"/>
    <w:uiPriority w:val="99"/>
    <w:semiHidden/>
    <w:rsid w:val="002C2563"/>
  </w:style>
  <w:style w:type="character" w:styleId="PageNumber">
    <w:name w:val="page number"/>
    <w:basedOn w:val="DefaultParagraphFont"/>
    <w:uiPriority w:val="99"/>
    <w:semiHidden/>
    <w:unhideWhenUsed/>
    <w:rsid w:val="002C2563"/>
  </w:style>
  <w:style w:type="table" w:styleId="PlainTable1">
    <w:name w:val="Plain Table 1"/>
    <w:basedOn w:val="TableNormal"/>
    <w:uiPriority w:val="40"/>
    <w:rsid w:val="002C256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2C25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2C256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3D0FBD"/>
    <w:tblPr>
      <w:tblStyleRowBandSize w:val="1"/>
      <w:tblStyleColBandSize w:val="1"/>
      <w:tblCellMar>
        <w:top w:w="1008" w:type="dxa"/>
        <w:left w:w="360" w:type="dxa"/>
        <w:right w:w="0" w:type="dxa"/>
      </w:tblCellMar>
    </w:tblPr>
    <w:tblStylePr w:type="firstRow">
      <w:rPr>
        <w:b w:val="0"/>
        <w:bCs/>
        <w:i w:val="0"/>
      </w:rPr>
    </w:tblStylePr>
    <w:tblStylePr w:type="lastRow">
      <w:rPr>
        <w:b w:val="0"/>
        <w:bCs/>
        <w:i w:val="0"/>
      </w:rPr>
    </w:tblStylePr>
    <w:tblStylePr w:type="firstCol">
      <w:rPr>
        <w:b w:val="0"/>
        <w:bCs/>
        <w:i w:val="0"/>
      </w:rPr>
    </w:tblStylePr>
    <w:tblStylePr w:type="lastCol">
      <w:rPr>
        <w:b w:val="0"/>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2C25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C2563"/>
    <w:rPr>
      <w:rFonts w:ascii="Consolas" w:hAnsi="Consolas"/>
      <w:szCs w:val="21"/>
    </w:rPr>
  </w:style>
  <w:style w:type="character" w:customStyle="1" w:styleId="PlainTextChar">
    <w:name w:val="Plain Text Char"/>
    <w:basedOn w:val="DefaultParagraphFont"/>
    <w:link w:val="PlainText"/>
    <w:uiPriority w:val="99"/>
    <w:semiHidden/>
    <w:rsid w:val="002C2563"/>
    <w:rPr>
      <w:rFonts w:ascii="Consolas" w:hAnsi="Consolas"/>
      <w:szCs w:val="21"/>
    </w:rPr>
  </w:style>
  <w:style w:type="paragraph" w:styleId="Quote">
    <w:name w:val="Quote"/>
    <w:basedOn w:val="Normal"/>
    <w:next w:val="Normal"/>
    <w:link w:val="QuoteChar"/>
    <w:uiPriority w:val="29"/>
    <w:semiHidden/>
    <w:unhideWhenUsed/>
    <w:qFormat/>
    <w:rsid w:val="002C25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2C2563"/>
    <w:rPr>
      <w:i/>
      <w:iCs/>
      <w:color w:val="404040" w:themeColor="text1" w:themeTint="BF"/>
    </w:rPr>
  </w:style>
  <w:style w:type="character" w:styleId="Strong">
    <w:name w:val="Strong"/>
    <w:basedOn w:val="DefaultParagraphFont"/>
    <w:uiPriority w:val="22"/>
    <w:semiHidden/>
    <w:unhideWhenUsed/>
    <w:qFormat/>
    <w:rsid w:val="002C2563"/>
    <w:rPr>
      <w:b/>
      <w:bCs/>
    </w:rPr>
  </w:style>
  <w:style w:type="paragraph" w:styleId="Subtitle">
    <w:name w:val="Subtitle"/>
    <w:basedOn w:val="Normal"/>
    <w:next w:val="Normal"/>
    <w:link w:val="SubtitleChar"/>
    <w:uiPriority w:val="11"/>
    <w:semiHidden/>
    <w:unhideWhenUsed/>
    <w:qFormat/>
    <w:rsid w:val="002C256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2C2563"/>
    <w:rPr>
      <w:rFonts w:eastAsiaTheme="minorEastAsia"/>
      <w:color w:val="5A5A5A" w:themeColor="text1" w:themeTint="A5"/>
      <w:spacing w:val="15"/>
    </w:rPr>
  </w:style>
  <w:style w:type="character" w:styleId="SubtleEmphasis">
    <w:name w:val="Subtle Emphasis"/>
    <w:basedOn w:val="DefaultParagraphFont"/>
    <w:uiPriority w:val="19"/>
    <w:unhideWhenUsed/>
    <w:qFormat/>
    <w:rsid w:val="002C2563"/>
    <w:rPr>
      <w:i/>
      <w:iCs/>
      <w:color w:val="404040" w:themeColor="text1" w:themeTint="BF"/>
    </w:rPr>
  </w:style>
  <w:style w:type="character" w:styleId="SubtleReference">
    <w:name w:val="Subtle Reference"/>
    <w:basedOn w:val="DefaultParagraphFont"/>
    <w:uiPriority w:val="31"/>
    <w:semiHidden/>
    <w:unhideWhenUsed/>
    <w:qFormat/>
    <w:rsid w:val="002C2563"/>
    <w:rPr>
      <w:smallCaps/>
      <w:color w:val="5A5A5A" w:themeColor="text1" w:themeTint="A5"/>
    </w:rPr>
  </w:style>
  <w:style w:type="table" w:styleId="Table3Deffects1">
    <w:name w:val="Table 3D effects 1"/>
    <w:basedOn w:val="TableNormal"/>
    <w:uiPriority w:val="99"/>
    <w:semiHidden/>
    <w:unhideWhenUsed/>
    <w:rsid w:val="002C256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C256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C256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C256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C256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C256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C256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C256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C256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C256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C256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C256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C256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C256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C256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2C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C256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C256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C256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C256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C256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2C25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C256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C256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C256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C256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C256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C256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C2563"/>
    <w:pPr>
      <w:ind w:left="220" w:hanging="220"/>
    </w:pPr>
  </w:style>
  <w:style w:type="paragraph" w:styleId="TableofFigures">
    <w:name w:val="table of figures"/>
    <w:basedOn w:val="Normal"/>
    <w:next w:val="Normal"/>
    <w:uiPriority w:val="99"/>
    <w:semiHidden/>
    <w:unhideWhenUsed/>
    <w:rsid w:val="002C2563"/>
  </w:style>
  <w:style w:type="table" w:styleId="TableProfessional">
    <w:name w:val="Table Professional"/>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C256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C256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C25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C256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C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C256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C256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C256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nhideWhenUsed/>
    <w:qFormat/>
    <w:rsid w:val="00B9569D"/>
    <w:pPr>
      <w:spacing w:line="216" w:lineRule="auto"/>
    </w:pPr>
    <w:rPr>
      <w:rFonts w:asciiTheme="majorHAnsi" w:eastAsiaTheme="majorEastAsia" w:hAnsiTheme="majorHAnsi" w:cstheme="majorBidi"/>
      <w:color w:val="0B5748" w:themeColor="accent1" w:themeShade="80"/>
      <w:sz w:val="28"/>
      <w:szCs w:val="56"/>
    </w:rPr>
  </w:style>
  <w:style w:type="character" w:customStyle="1" w:styleId="TitleChar">
    <w:name w:val="Title Char"/>
    <w:basedOn w:val="DefaultParagraphFont"/>
    <w:link w:val="Title"/>
    <w:rsid w:val="00343FBB"/>
    <w:rPr>
      <w:rFonts w:asciiTheme="majorHAnsi" w:eastAsiaTheme="majorEastAsia" w:hAnsiTheme="majorHAnsi" w:cstheme="majorBidi"/>
      <w:color w:val="0B5748" w:themeColor="accent1" w:themeShade="80"/>
      <w:sz w:val="28"/>
      <w:szCs w:val="56"/>
    </w:rPr>
  </w:style>
  <w:style w:type="paragraph" w:styleId="TOAHeading">
    <w:name w:val="toa heading"/>
    <w:basedOn w:val="Normal"/>
    <w:next w:val="Normal"/>
    <w:uiPriority w:val="99"/>
    <w:semiHidden/>
    <w:unhideWhenUsed/>
    <w:rsid w:val="002C256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C2563"/>
    <w:pPr>
      <w:spacing w:after="100"/>
    </w:pPr>
  </w:style>
  <w:style w:type="paragraph" w:styleId="TOC2">
    <w:name w:val="toc 2"/>
    <w:basedOn w:val="Normal"/>
    <w:next w:val="Normal"/>
    <w:autoRedefine/>
    <w:uiPriority w:val="39"/>
    <w:semiHidden/>
    <w:unhideWhenUsed/>
    <w:rsid w:val="002C2563"/>
    <w:pPr>
      <w:spacing w:after="100"/>
      <w:ind w:left="220"/>
    </w:pPr>
  </w:style>
  <w:style w:type="paragraph" w:styleId="TOC3">
    <w:name w:val="toc 3"/>
    <w:basedOn w:val="Normal"/>
    <w:next w:val="Normal"/>
    <w:autoRedefine/>
    <w:uiPriority w:val="39"/>
    <w:semiHidden/>
    <w:unhideWhenUsed/>
    <w:rsid w:val="002C2563"/>
    <w:pPr>
      <w:spacing w:after="100"/>
      <w:ind w:left="440"/>
    </w:pPr>
  </w:style>
  <w:style w:type="paragraph" w:styleId="TOC4">
    <w:name w:val="toc 4"/>
    <w:basedOn w:val="Normal"/>
    <w:next w:val="Normal"/>
    <w:autoRedefine/>
    <w:uiPriority w:val="39"/>
    <w:semiHidden/>
    <w:unhideWhenUsed/>
    <w:rsid w:val="002C2563"/>
    <w:pPr>
      <w:spacing w:after="100"/>
      <w:ind w:left="660"/>
    </w:pPr>
  </w:style>
  <w:style w:type="paragraph" w:styleId="TOC5">
    <w:name w:val="toc 5"/>
    <w:basedOn w:val="Normal"/>
    <w:next w:val="Normal"/>
    <w:autoRedefine/>
    <w:uiPriority w:val="39"/>
    <w:semiHidden/>
    <w:unhideWhenUsed/>
    <w:rsid w:val="002C2563"/>
    <w:pPr>
      <w:spacing w:after="100"/>
      <w:ind w:left="880"/>
    </w:pPr>
  </w:style>
  <w:style w:type="paragraph" w:styleId="TOC6">
    <w:name w:val="toc 6"/>
    <w:basedOn w:val="Normal"/>
    <w:next w:val="Normal"/>
    <w:autoRedefine/>
    <w:uiPriority w:val="39"/>
    <w:semiHidden/>
    <w:unhideWhenUsed/>
    <w:rsid w:val="002C2563"/>
    <w:pPr>
      <w:spacing w:after="100"/>
      <w:ind w:left="1100"/>
    </w:pPr>
  </w:style>
  <w:style w:type="paragraph" w:styleId="TOC7">
    <w:name w:val="toc 7"/>
    <w:basedOn w:val="Normal"/>
    <w:next w:val="Normal"/>
    <w:autoRedefine/>
    <w:uiPriority w:val="39"/>
    <w:semiHidden/>
    <w:unhideWhenUsed/>
    <w:rsid w:val="002C2563"/>
    <w:pPr>
      <w:spacing w:after="100"/>
      <w:ind w:left="1320"/>
    </w:pPr>
  </w:style>
  <w:style w:type="paragraph" w:styleId="TOC8">
    <w:name w:val="toc 8"/>
    <w:basedOn w:val="Normal"/>
    <w:next w:val="Normal"/>
    <w:autoRedefine/>
    <w:uiPriority w:val="39"/>
    <w:semiHidden/>
    <w:unhideWhenUsed/>
    <w:rsid w:val="002C2563"/>
    <w:pPr>
      <w:spacing w:after="100"/>
      <w:ind w:left="1540"/>
    </w:pPr>
  </w:style>
  <w:style w:type="paragraph" w:styleId="TOC9">
    <w:name w:val="toc 9"/>
    <w:basedOn w:val="Normal"/>
    <w:next w:val="Normal"/>
    <w:autoRedefine/>
    <w:uiPriority w:val="39"/>
    <w:semiHidden/>
    <w:unhideWhenUsed/>
    <w:rsid w:val="002C2563"/>
    <w:pPr>
      <w:spacing w:after="100"/>
      <w:ind w:left="1760"/>
    </w:pPr>
  </w:style>
  <w:style w:type="paragraph" w:styleId="TOCHeading">
    <w:name w:val="TOC Heading"/>
    <w:basedOn w:val="Heading1"/>
    <w:next w:val="Normal"/>
    <w:uiPriority w:val="39"/>
    <w:semiHidden/>
    <w:unhideWhenUsed/>
    <w:qFormat/>
    <w:rsid w:val="002C2563"/>
    <w:pPr>
      <w:outlineLvl w:val="9"/>
    </w:pPr>
  </w:style>
  <w:style w:type="paragraph" w:styleId="Salutation">
    <w:name w:val="Salutation"/>
    <w:basedOn w:val="Normal"/>
    <w:next w:val="Normal"/>
    <w:link w:val="SalutationChar"/>
    <w:uiPriority w:val="4"/>
    <w:qFormat/>
    <w:rsid w:val="00156EF1"/>
  </w:style>
  <w:style w:type="character" w:customStyle="1" w:styleId="SalutationChar">
    <w:name w:val="Salutation Char"/>
    <w:basedOn w:val="DefaultParagraphFont"/>
    <w:link w:val="Salutation"/>
    <w:uiPriority w:val="4"/>
    <w:rsid w:val="00156EF1"/>
  </w:style>
  <w:style w:type="paragraph" w:customStyle="1" w:styleId="DecimalAligned">
    <w:name w:val="Decimal Aligned"/>
    <w:basedOn w:val="Normal"/>
    <w:uiPriority w:val="40"/>
    <w:qFormat/>
    <w:rsid w:val="00FD19A0"/>
    <w:pPr>
      <w:tabs>
        <w:tab w:val="decimal" w:pos="360"/>
      </w:tabs>
      <w:spacing w:line="276" w:lineRule="auto"/>
    </w:pPr>
    <w:rPr>
      <w:rFonts w:eastAsiaTheme="minorEastAsia" w:cs="Times New Roman"/>
      <w:color w:val="auto"/>
    </w:rPr>
  </w:style>
  <w:style w:type="character" w:styleId="UnresolvedMention">
    <w:name w:val="Unresolved Mention"/>
    <w:basedOn w:val="DefaultParagraphFont"/>
    <w:uiPriority w:val="99"/>
    <w:semiHidden/>
    <w:unhideWhenUsed/>
    <w:rsid w:val="00917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9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missie@nortonhousing.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xec\AppData\Roaming\Microsoft\Templates\Business%20letter%20(Sales%20Stripes%20design).dotx" TargetMode="External"/></Relationships>
</file>

<file path=word/theme/theme1.xml><?xml version="1.0" encoding="utf-8"?>
<a:theme xmlns:a="http://schemas.openxmlformats.org/drawingml/2006/main" name="Office Theme">
  <a:themeElements>
    <a:clrScheme name="Sales">
      <a:dk1>
        <a:sysClr val="windowText" lastClr="000000"/>
      </a:dk1>
      <a:lt1>
        <a:sysClr val="window" lastClr="FFFFFF"/>
      </a:lt1>
      <a:dk2>
        <a:srgbClr val="1F2123"/>
      </a:dk2>
      <a:lt2>
        <a:srgbClr val="EBEBEB"/>
      </a:lt2>
      <a:accent1>
        <a:srgbClr val="17AE92"/>
      </a:accent1>
      <a:accent2>
        <a:srgbClr val="F7A23F"/>
      </a:accent2>
      <a:accent3>
        <a:srgbClr val="6F7E84"/>
      </a:accent3>
      <a:accent4>
        <a:srgbClr val="178DBB"/>
      </a:accent4>
      <a:accent5>
        <a:srgbClr val="E3584E"/>
      </a:accent5>
      <a:accent6>
        <a:srgbClr val="6FB344"/>
      </a:accent6>
      <a:hlink>
        <a:srgbClr val="178DBB"/>
      </a:hlink>
      <a:folHlink>
        <a:srgbClr val="885BA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3AD987-CCAD-4DA2-9B51-BFF19EE1B31E}">
  <ds:schemaRefs>
    <ds:schemaRef ds:uri="http://schemas.microsoft.com/office/2006/metadata/properties"/>
    <ds:schemaRef ds:uri="http://schemas.microsoft.com/office/infopath/2007/PartnerControls"/>
    <ds:schemaRef ds:uri="40262f94-9f35-4ac3-9a90-690165a166b7"/>
  </ds:schemaRefs>
</ds:datastoreItem>
</file>

<file path=customXml/itemProps2.xml><?xml version="1.0" encoding="utf-8"?>
<ds:datastoreItem xmlns:ds="http://schemas.openxmlformats.org/officeDocument/2006/customXml" ds:itemID="{02D4AA10-B996-4440-A590-FA694B5991D1}">
  <ds:schemaRefs>
    <ds:schemaRef ds:uri="http://schemas.microsoft.com/sharepoint/v3/contenttype/forms"/>
  </ds:schemaRefs>
</ds:datastoreItem>
</file>

<file path=customXml/itemProps3.xml><?xml version="1.0" encoding="utf-8"?>
<ds:datastoreItem xmlns:ds="http://schemas.openxmlformats.org/officeDocument/2006/customXml" ds:itemID="{129594C3-2117-4A2C-8C99-B55F5FA1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Business letter (Sales Stripes design)</Template>
  <TotalTime>0</TotalTime>
  <Pages>3</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dc:creator>
  <cp:keywords/>
  <dc:description/>
  <cp:lastModifiedBy>Missie Williams</cp:lastModifiedBy>
  <cp:revision>2</cp:revision>
  <cp:lastPrinted>2026-07-08T13:50:00Z</cp:lastPrinted>
  <dcterms:created xsi:type="dcterms:W3CDTF">2026-07-08T13:50:00Z</dcterms:created>
  <dcterms:modified xsi:type="dcterms:W3CDTF">2026-07-08T13:50:00Z</dcterms:modified>
  <cp:contentStatus>Andrea Downey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